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5D" w:rsidRDefault="00FF4E5D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bookmarkStart w:id="0" w:name="_GoBack"/>
      <w:bookmarkEnd w:id="0"/>
      <w:r w:rsidRPr="00FF4E5D">
        <w:rPr>
          <w:rFonts w:eastAsia="Times New Roman"/>
          <w:bCs/>
          <w:color w:val="000000"/>
          <w:sz w:val="28"/>
          <w:szCs w:val="28"/>
        </w:rPr>
        <w:t>Муниципальное бюджетное дошкольное образовательное у</w:t>
      </w:r>
      <w:r w:rsidR="00A37247">
        <w:rPr>
          <w:rFonts w:eastAsia="Times New Roman"/>
          <w:bCs/>
          <w:color w:val="000000"/>
          <w:sz w:val="28"/>
          <w:szCs w:val="28"/>
        </w:rPr>
        <w:t xml:space="preserve">чреждение Центр Развития Ребенка детский сад № 28 «Дельфин» </w:t>
      </w:r>
      <w:proofErr w:type="gramStart"/>
      <w:r w:rsidR="00A37247">
        <w:rPr>
          <w:rFonts w:eastAsia="Times New Roman"/>
          <w:bCs/>
          <w:color w:val="000000"/>
          <w:sz w:val="28"/>
          <w:szCs w:val="28"/>
        </w:rPr>
        <w:t>г</w:t>
      </w:r>
      <w:proofErr w:type="gramEnd"/>
      <w:r w:rsidR="00A37247">
        <w:rPr>
          <w:rFonts w:eastAsia="Times New Roman"/>
          <w:bCs/>
          <w:color w:val="000000"/>
          <w:sz w:val="28"/>
          <w:szCs w:val="28"/>
        </w:rPr>
        <w:t>. Дербента</w:t>
      </w: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tbl>
      <w:tblPr>
        <w:tblW w:w="9587" w:type="dxa"/>
        <w:tblInd w:w="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21"/>
        <w:gridCol w:w="5366"/>
      </w:tblGrid>
      <w:tr w:rsidR="00FF4E5D" w:rsidRPr="00FF4E5D" w:rsidTr="003034D3">
        <w:tc>
          <w:tcPr>
            <w:tcW w:w="4221" w:type="dxa"/>
            <w:shd w:val="clear" w:color="auto" w:fill="auto"/>
            <w:vAlign w:val="center"/>
          </w:tcPr>
          <w:p w:rsidR="00FF4E5D" w:rsidRPr="00FF4E5D" w:rsidRDefault="00FF4E5D" w:rsidP="00FF5D71">
            <w:pPr>
              <w:pStyle w:val="a4"/>
              <w:snapToGrid w:val="0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  <w:r w:rsidRPr="00FF4E5D">
              <w:rPr>
                <w:rStyle w:val="a3"/>
                <w:b w:val="0"/>
                <w:sz w:val="24"/>
                <w:szCs w:val="24"/>
              </w:rPr>
              <w:t xml:space="preserve">СОГЛАСОВАНО:  </w:t>
            </w:r>
          </w:p>
          <w:p w:rsidR="00FF4E5D" w:rsidRDefault="00161E14" w:rsidP="00FF5D71">
            <w:pPr>
              <w:pStyle w:val="a4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Педагогическим</w:t>
            </w:r>
            <w:r w:rsidR="00A37247">
              <w:rPr>
                <w:rStyle w:val="a3"/>
                <w:b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советом</w:t>
            </w:r>
          </w:p>
          <w:p w:rsidR="00161E14" w:rsidRPr="00FF4E5D" w:rsidRDefault="00A37247" w:rsidP="00161E1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/с  «Дельфин</w:t>
            </w:r>
            <w:r w:rsidR="00161E14">
              <w:rPr>
                <w:sz w:val="24"/>
                <w:szCs w:val="24"/>
              </w:rPr>
              <w:t xml:space="preserve">» </w:t>
            </w:r>
          </w:p>
          <w:p w:rsidR="00FF4E5D" w:rsidRPr="00FF4E5D" w:rsidRDefault="00962667" w:rsidP="00A37247">
            <w:pPr>
              <w:pStyle w:val="a4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  <w:r w:rsidRPr="00FF4E5D"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  <w:shd w:val="clear" w:color="auto" w:fill="FFFFFF"/>
              </w:rPr>
              <w:t xml:space="preserve">от </w:t>
            </w:r>
            <w:r w:rsidRPr="00962667">
              <w:rPr>
                <w:sz w:val="24"/>
                <w:szCs w:val="24"/>
                <w:shd w:val="clear" w:color="auto" w:fill="FFFFFF"/>
              </w:rPr>
              <w:t>16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962667">
              <w:rPr>
                <w:sz w:val="24"/>
                <w:szCs w:val="24"/>
                <w:shd w:val="clear" w:color="auto" w:fill="FFFFFF"/>
              </w:rPr>
              <w:t>04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962667">
              <w:rPr>
                <w:sz w:val="24"/>
                <w:szCs w:val="24"/>
                <w:shd w:val="clear" w:color="auto" w:fill="FFFFFF"/>
              </w:rPr>
              <w:t>2018 г.</w:t>
            </w:r>
            <w:r>
              <w:rPr>
                <w:sz w:val="24"/>
                <w:szCs w:val="24"/>
                <w:shd w:val="clear" w:color="auto" w:fill="FFFFFF"/>
              </w:rPr>
              <w:t xml:space="preserve"> № </w:t>
            </w:r>
            <w:r w:rsidR="00A37247"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366" w:type="dxa"/>
            <w:shd w:val="clear" w:color="auto" w:fill="auto"/>
            <w:vAlign w:val="center"/>
          </w:tcPr>
          <w:p w:rsidR="00161E14" w:rsidRDefault="00161E14" w:rsidP="00FF5D71">
            <w:pPr>
              <w:pStyle w:val="a4"/>
              <w:snapToGrid w:val="0"/>
              <w:spacing w:line="276" w:lineRule="auto"/>
              <w:rPr>
                <w:rStyle w:val="a3"/>
                <w:b w:val="0"/>
                <w:sz w:val="24"/>
                <w:szCs w:val="24"/>
              </w:rPr>
            </w:pPr>
          </w:p>
          <w:p w:rsidR="00FF4E5D" w:rsidRPr="00FF4E5D" w:rsidRDefault="00FF4E5D" w:rsidP="00FF5D71">
            <w:pPr>
              <w:pStyle w:val="a4"/>
              <w:snapToGrid w:val="0"/>
              <w:spacing w:line="276" w:lineRule="auto"/>
              <w:rPr>
                <w:sz w:val="24"/>
                <w:szCs w:val="24"/>
              </w:rPr>
            </w:pPr>
            <w:r w:rsidRPr="00FF4E5D">
              <w:rPr>
                <w:rStyle w:val="a3"/>
                <w:b w:val="0"/>
                <w:sz w:val="24"/>
                <w:szCs w:val="24"/>
              </w:rPr>
              <w:t>УТВЕРЖДАЮ:</w:t>
            </w:r>
          </w:p>
          <w:p w:rsidR="00161E14" w:rsidRPr="00FF4E5D" w:rsidRDefault="003034D3" w:rsidP="00161E1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FF4E5D">
              <w:rPr>
                <w:sz w:val="24"/>
                <w:szCs w:val="24"/>
              </w:rPr>
              <w:t>Заведующий</w:t>
            </w:r>
            <w:r w:rsidR="00161E14">
              <w:rPr>
                <w:sz w:val="24"/>
                <w:szCs w:val="24"/>
              </w:rPr>
              <w:t xml:space="preserve"> МБДО</w:t>
            </w:r>
            <w:r w:rsidR="0075419D">
              <w:rPr>
                <w:sz w:val="24"/>
                <w:szCs w:val="24"/>
              </w:rPr>
              <w:t xml:space="preserve">У </w:t>
            </w:r>
            <w:proofErr w:type="spellStart"/>
            <w:r w:rsidR="0075419D">
              <w:rPr>
                <w:sz w:val="24"/>
                <w:szCs w:val="24"/>
              </w:rPr>
              <w:t>д</w:t>
            </w:r>
            <w:proofErr w:type="spellEnd"/>
            <w:r w:rsidR="0075419D">
              <w:rPr>
                <w:sz w:val="24"/>
                <w:szCs w:val="24"/>
              </w:rPr>
              <w:t xml:space="preserve">/с </w:t>
            </w:r>
            <w:r w:rsidR="00A37247">
              <w:rPr>
                <w:sz w:val="24"/>
                <w:szCs w:val="24"/>
              </w:rPr>
              <w:t>№28</w:t>
            </w:r>
            <w:r w:rsidR="00161E14">
              <w:rPr>
                <w:sz w:val="24"/>
                <w:szCs w:val="24"/>
              </w:rPr>
              <w:t xml:space="preserve"> </w:t>
            </w:r>
          </w:p>
          <w:p w:rsidR="00161E14" w:rsidRPr="00FF4E5D" w:rsidRDefault="00161E14" w:rsidP="00A37247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  <w:r w:rsidR="00C2231B">
              <w:rPr>
                <w:sz w:val="24"/>
                <w:szCs w:val="24"/>
              </w:rPr>
              <w:t>_____</w:t>
            </w:r>
            <w:r w:rsidR="00A37247">
              <w:rPr>
                <w:sz w:val="24"/>
                <w:szCs w:val="24"/>
              </w:rPr>
              <w:t xml:space="preserve">  </w:t>
            </w:r>
            <w:proofErr w:type="spellStart"/>
            <w:r w:rsidR="00A37247">
              <w:rPr>
                <w:sz w:val="24"/>
                <w:szCs w:val="24"/>
              </w:rPr>
              <w:t>Алибекова</w:t>
            </w:r>
            <w:proofErr w:type="spellEnd"/>
            <w:r w:rsidR="00A37247">
              <w:rPr>
                <w:sz w:val="24"/>
                <w:szCs w:val="24"/>
              </w:rPr>
              <w:t xml:space="preserve"> З.</w:t>
            </w:r>
            <w:proofErr w:type="gramStart"/>
            <w:r w:rsidR="00A37247">
              <w:rPr>
                <w:sz w:val="24"/>
                <w:szCs w:val="24"/>
              </w:rPr>
              <w:t>Р</w:t>
            </w:r>
            <w:proofErr w:type="gramEnd"/>
          </w:p>
          <w:p w:rsidR="00FF4E5D" w:rsidRPr="00FF4E5D" w:rsidRDefault="00161E14" w:rsidP="003034D3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962667">
              <w:rPr>
                <w:sz w:val="24"/>
                <w:szCs w:val="24"/>
                <w:shd w:val="clear" w:color="auto" w:fill="FFFFFF"/>
              </w:rPr>
              <w:t>16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962667">
              <w:rPr>
                <w:sz w:val="24"/>
                <w:szCs w:val="24"/>
                <w:shd w:val="clear" w:color="auto" w:fill="FFFFFF"/>
              </w:rPr>
              <w:t>04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962667">
              <w:rPr>
                <w:sz w:val="24"/>
                <w:szCs w:val="24"/>
                <w:shd w:val="clear" w:color="auto" w:fill="FFFFFF"/>
              </w:rPr>
              <w:t>2018г.</w:t>
            </w:r>
          </w:p>
          <w:p w:rsidR="00FF4E5D" w:rsidRPr="00FF4E5D" w:rsidRDefault="00FF4E5D" w:rsidP="00FF5D71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F4E5D" w:rsidRPr="00962667" w:rsidRDefault="00FF4E5D" w:rsidP="003034D3">
            <w:pPr>
              <w:pStyle w:val="a4"/>
              <w:spacing w:line="276" w:lineRule="auto"/>
              <w:jc w:val="center"/>
            </w:pPr>
          </w:p>
        </w:tc>
      </w:tr>
    </w:tbl>
    <w:p w:rsidR="00962667" w:rsidRDefault="00962667" w:rsidP="00FF4E5D">
      <w:pPr>
        <w:jc w:val="center"/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Default="00E86A0C" w:rsidP="00F01AAC">
      <w:pPr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Pr="00E86A0C" w:rsidRDefault="00E86A0C" w:rsidP="00C2231B">
      <w:pPr>
        <w:widowControl/>
        <w:suppressAutoHyphens w:val="0"/>
        <w:spacing w:line="276" w:lineRule="auto"/>
        <w:ind w:left="426"/>
        <w:jc w:val="center"/>
        <w:rPr>
          <w:rFonts w:eastAsiaTheme="minorEastAsia"/>
          <w:kern w:val="0"/>
          <w:sz w:val="32"/>
          <w:szCs w:val="32"/>
          <w:lang w:eastAsia="ru-RU" w:bidi="ar-SA"/>
        </w:rPr>
      </w:pPr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 xml:space="preserve">Отчет о результатах </w:t>
      </w:r>
      <w:proofErr w:type="spellStart"/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>самообследования</w:t>
      </w:r>
      <w:proofErr w:type="spellEnd"/>
    </w:p>
    <w:p w:rsidR="00E86A0C" w:rsidRPr="00C2231B" w:rsidRDefault="0075419D" w:rsidP="00C2231B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C2231B">
        <w:rPr>
          <w:rFonts w:eastAsia="Times New Roman"/>
          <w:b/>
          <w:bCs/>
          <w:color w:val="000000"/>
          <w:sz w:val="28"/>
          <w:szCs w:val="28"/>
        </w:rPr>
        <w:t>муниципального бюджетного дошкольного образовательного учр</w:t>
      </w:r>
      <w:r w:rsidR="00A37247">
        <w:rPr>
          <w:rFonts w:eastAsia="Times New Roman"/>
          <w:b/>
          <w:bCs/>
          <w:color w:val="000000"/>
          <w:sz w:val="28"/>
          <w:szCs w:val="28"/>
        </w:rPr>
        <w:t xml:space="preserve">еждения детского сада «Дельфин» </w:t>
      </w:r>
    </w:p>
    <w:p w:rsidR="00E86A0C" w:rsidRDefault="00E86A0C" w:rsidP="00C2231B">
      <w:pPr>
        <w:shd w:val="clear" w:color="auto" w:fill="FFFFFF"/>
        <w:spacing w:line="276" w:lineRule="auto"/>
        <w:ind w:left="1358" w:right="132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 2017</w:t>
      </w:r>
      <w:r w:rsidR="00A37247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- 2018 </w:t>
      </w:r>
      <w:proofErr w:type="spellStart"/>
      <w:r w:rsidR="00A37247">
        <w:rPr>
          <w:rFonts w:eastAsia="Times New Roman"/>
          <w:b/>
          <w:bCs/>
          <w:color w:val="000000"/>
          <w:spacing w:val="-1"/>
          <w:sz w:val="28"/>
          <w:szCs w:val="28"/>
        </w:rPr>
        <w:t>уч</w:t>
      </w:r>
      <w:proofErr w:type="spellEnd"/>
      <w:r w:rsidR="00A37247">
        <w:rPr>
          <w:rFonts w:eastAsia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год</w:t>
      </w:r>
    </w:p>
    <w:p w:rsidR="001E3697" w:rsidRDefault="001E3697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val="en-US" w:eastAsia="en-US" w:bidi="ar-SA"/>
        </w:rPr>
        <w:t>I</w:t>
      </w:r>
      <w:r w:rsidR="00686DE1">
        <w:rPr>
          <w:rFonts w:eastAsia="Calibri"/>
          <w:b/>
          <w:bCs/>
          <w:kern w:val="0"/>
          <w:sz w:val="28"/>
          <w:szCs w:val="28"/>
          <w:lang w:eastAsia="en-US" w:bidi="ar-SA"/>
        </w:rPr>
        <w:t>.</w:t>
      </w: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Муниципальное бюджетное дошкол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ьное образовательное у</w:t>
            </w:r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чреждение Центр Развития Ребенка детский сад№28 «Дельфин» 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(МБДОУ</w:t>
            </w:r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ЦРР </w:t>
            </w:r>
            <w:proofErr w:type="spellStart"/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д</w:t>
            </w:r>
            <w:proofErr w:type="spellEnd"/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/с №28</w:t>
            </w:r>
            <w:proofErr w:type="gramStart"/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)</w:t>
            </w:r>
            <w:proofErr w:type="gram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2A0EB8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Алибекова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Зарема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Радиковна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A37247" w:rsidP="001E3697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368600, </w:t>
            </w:r>
            <w:proofErr w:type="gram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Р</w:t>
            </w:r>
            <w:proofErr w:type="gram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Д,  г. Дербент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, ул.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С.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Габиева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24 а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A3724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8 -905- 450-05-85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2A0EB8" w:rsidRDefault="007369E0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val="en-US" w:eastAsia="en-US" w:bidi="ar-SA"/>
              </w:rPr>
            </w:pPr>
            <w:proofErr w:type="spellStart"/>
            <w:r w:rsidRPr="006D3564">
              <w:rPr>
                <w:rFonts w:eastAsia="Times New Roman"/>
                <w:kern w:val="0"/>
                <w:sz w:val="28"/>
                <w:szCs w:val="28"/>
                <w:lang w:val="en-US" w:eastAsia="ar-SA" w:bidi="ar-SA"/>
              </w:rPr>
              <w:t>ds</w:t>
            </w:r>
            <w:proofErr w:type="spellEnd"/>
            <w:r w:rsidR="00A37247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28</w:t>
            </w:r>
            <w:r w:rsidR="002A0EB8">
              <w:rPr>
                <w:rFonts w:eastAsia="Times New Roman"/>
                <w:kern w:val="0"/>
                <w:sz w:val="28"/>
                <w:szCs w:val="28"/>
                <w:lang w:val="en-US" w:eastAsia="ar-SA" w:bidi="ar-SA"/>
              </w:rPr>
              <w:t>derbent@mal.ru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2A0EB8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Администрация </w:t>
            </w:r>
            <w:r w:rsidR="0030186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городского округа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города Дербента</w:t>
            </w:r>
            <w:proofErr w:type="gramStart"/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,</w:t>
            </w:r>
            <w:proofErr w:type="gramEnd"/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МКУ ДГОУ г. Дербент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1E3697" w:rsidRDefault="00A3724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10.</w:t>
            </w:r>
            <w:r w:rsidR="00F23319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11</w:t>
            </w:r>
            <w:r w:rsidR="007369E0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.19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86</w:t>
            </w:r>
            <w:r w:rsidR="007369E0" w:rsidRPr="00A3724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г.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1E3697" w:rsidRPr="001E3697" w:rsidRDefault="002A0EB8" w:rsidP="00532BC2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Серия</w:t>
            </w:r>
            <w:r w:rsidR="0030186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05Л01 </w:t>
            </w:r>
            <w:r w:rsidR="0030186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№0000201</w:t>
            </w:r>
            <w:r w:rsidR="007369E0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,  выдана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Министерст</w:t>
            </w:r>
            <w:r w:rsidR="0030186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ом</w:t>
            </w:r>
            <w:r w:rsidR="0030186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образовани</w:t>
            </w:r>
            <w:r w:rsidR="0030186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я и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 на</w:t>
            </w:r>
            <w:r w:rsidR="00532BC2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у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ки РД</w:t>
            </w:r>
            <w:r w:rsidR="00532BC2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№ 6102 от 05мая 2012</w:t>
            </w:r>
            <w:r w:rsidR="007369E0" w:rsidRPr="007369E0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года, срок действия –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«бессрочно»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</w:t>
            </w:r>
          </w:p>
        </w:tc>
      </w:tr>
    </w:tbl>
    <w:p w:rsidR="00C36FE5" w:rsidRDefault="00C36FE5" w:rsidP="00F01AAC">
      <w:pPr>
        <w:widowControl/>
        <w:suppressAutoHyphens w:val="0"/>
        <w:spacing w:after="200" w:line="276" w:lineRule="auto"/>
      </w:pPr>
    </w:p>
    <w:p w:rsidR="00FE22BE" w:rsidRPr="00FE22BE" w:rsidRDefault="00F61820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E3697">
        <w:rPr>
          <w:rFonts w:eastAsiaTheme="minorHAnsi"/>
          <w:kern w:val="0"/>
          <w:sz w:val="28"/>
          <w:szCs w:val="28"/>
          <w:lang w:eastAsia="en-US" w:bidi="ar-SA"/>
        </w:rPr>
        <w:t>Муниципальное бюджетное дошкол</w:t>
      </w:r>
      <w:r>
        <w:rPr>
          <w:rFonts w:eastAsiaTheme="minorHAnsi"/>
          <w:kern w:val="0"/>
          <w:sz w:val="28"/>
          <w:szCs w:val="28"/>
          <w:lang w:eastAsia="en-US" w:bidi="ar-SA"/>
        </w:rPr>
        <w:t>ьное образовательное у</w:t>
      </w:r>
      <w:r w:rsidR="00F23319">
        <w:rPr>
          <w:rFonts w:eastAsiaTheme="minorHAnsi"/>
          <w:kern w:val="0"/>
          <w:sz w:val="28"/>
          <w:szCs w:val="28"/>
          <w:lang w:eastAsia="en-US" w:bidi="ar-SA"/>
        </w:rPr>
        <w:t>чреждение детский сад «Дельфин</w:t>
      </w:r>
      <w:r w:rsidR="001822F1">
        <w:rPr>
          <w:rFonts w:eastAsiaTheme="minorHAnsi"/>
          <w:kern w:val="0"/>
          <w:sz w:val="28"/>
          <w:szCs w:val="28"/>
          <w:lang w:eastAsia="en-US" w:bidi="ar-SA"/>
        </w:rPr>
        <w:t>»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отдель</w:t>
      </w:r>
      <w:r w:rsidR="00F23319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но стоящее 2-х этажное каменное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здание. Территория ДОУ озеленена, оснащена прогу</w:t>
      </w:r>
      <w:r w:rsidR="00F23319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лочными верандами в количестве 12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единиц, имеется спортивная площадка, цветники.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вная, с понедельника по пятницу,</w:t>
      </w:r>
      <w:r w:rsidR="00F233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выходные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 w:rsidR="00F233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детей в группах – 12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 w:rsidR="00F233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 до 19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301863">
        <w:rPr>
          <w:rFonts w:eastAsia="Times New Roman"/>
          <w:b/>
          <w:color w:val="555555"/>
          <w:kern w:val="0"/>
          <w:sz w:val="28"/>
          <w:szCs w:val="28"/>
          <w:lang w:eastAsia="ru-RU" w:bidi="ar-SA"/>
        </w:rPr>
        <w:t>Управление ДОУ осуществляется в соответствии с законодательством Российской Федерации</w:t>
      </w:r>
      <w:r w:rsidR="00054353" w:rsidRPr="00301863">
        <w:rPr>
          <w:rFonts w:eastAsia="Times New Roman"/>
          <w:b/>
          <w:kern w:val="0"/>
          <w:sz w:val="28"/>
          <w:szCs w:val="28"/>
          <w:lang w:eastAsia="ar-SA" w:bidi="ar-SA"/>
        </w:rPr>
        <w:t xml:space="preserve"> на</w:t>
      </w:r>
      <w:r w:rsidR="00054353" w:rsidRPr="007C2210">
        <w:rPr>
          <w:rFonts w:eastAsia="Times New Roman"/>
          <w:kern w:val="0"/>
          <w:sz w:val="28"/>
          <w:szCs w:val="28"/>
          <w:lang w:eastAsia="ar-SA" w:bidi="ar-SA"/>
        </w:rPr>
        <w:t xml:space="preserve">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F95ED4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proofErr w:type="gramStart"/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</w:t>
      </w:r>
      <w:proofErr w:type="gramEnd"/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lastRenderedPageBreak/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="00F95ED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6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Федерации»,</w:t>
      </w:r>
      <w:hyperlink r:id="rId7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8" w:anchor="/document/99/499023522/" w:history="1">
        <w:proofErr w:type="spellStart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</w:t>
        </w:r>
        <w:proofErr w:type="spellEnd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9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Парциальные программы и педагогические технологии, используемые в МБДОУ: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>«Физическая культура - до</w:t>
      </w:r>
      <w:r w:rsidR="00F95ED4">
        <w:rPr>
          <w:rFonts w:eastAsia="Times New Roman"/>
          <w:kern w:val="0"/>
          <w:sz w:val="28"/>
          <w:szCs w:val="28"/>
          <w:lang w:eastAsia="ar-SA" w:bidi="ar-SA"/>
        </w:rPr>
        <w:t xml:space="preserve">школьникам» автор Л.Д. </w:t>
      </w:r>
      <w:proofErr w:type="spellStart"/>
      <w:r w:rsidR="00F95ED4">
        <w:rPr>
          <w:rFonts w:eastAsia="Times New Roman"/>
          <w:kern w:val="0"/>
          <w:sz w:val="28"/>
          <w:szCs w:val="28"/>
          <w:lang w:eastAsia="ar-SA" w:bidi="ar-SA"/>
        </w:rPr>
        <w:t>Пензуллаева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«Юный эколог» автор С.Н. Николаева.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«Я - человек» под редакцией С.А. Козловой.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«Программа обучения и воспитания детей с фонетико-фонематическим недоразвитием» авторы Т.Б. Филичева, Г.В. Чиркина.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«Приобщение детей к истокам русской народной культуры» под редакцией О.Л. Князевой.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>«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Театр-творчество-дети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» под редакцией Н.Ф. Сорокиной.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«Гармония» под редакцией К.В. Тарасовой.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«Программа коррекционно-развивающей работы для детей с общим недоразвитием речи» автор Н.В.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Нищева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«Мир открытий» автор Л.Г.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Петерсон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Приоритетные направления деятельности МБДОУ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Физическое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Художественно-эстетическое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Социально-коммуникативное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</w:t>
      </w: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lastRenderedPageBreak/>
        <w:t>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="00F95ED4">
        <w:rPr>
          <w:rFonts w:eastAsia="Times New Roman"/>
          <w:kern w:val="0"/>
          <w:sz w:val="28"/>
          <w:szCs w:val="28"/>
          <w:lang w:eastAsia="ar-SA" w:bidi="ar-SA"/>
        </w:rPr>
        <w:t xml:space="preserve"> 304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>2 до 7 лет</w:t>
      </w:r>
      <w:r w:rsidR="00F95ED4">
        <w:rPr>
          <w:rFonts w:eastAsia="Times New Roman"/>
          <w:kern w:val="0"/>
          <w:sz w:val="28"/>
          <w:szCs w:val="28"/>
          <w:lang w:eastAsia="ar-SA" w:bidi="ar-SA"/>
        </w:rPr>
        <w:t>. В детском саду функционирует 11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групп </w:t>
      </w:r>
      <w:proofErr w:type="spellStart"/>
      <w:r w:rsidRPr="0067593F">
        <w:rPr>
          <w:rFonts w:eastAsia="Times New Roman"/>
          <w:kern w:val="0"/>
          <w:sz w:val="28"/>
          <w:szCs w:val="28"/>
          <w:lang w:eastAsia="ar-SA" w:bidi="ar-SA"/>
        </w:rPr>
        <w:t>общеразвивающей</w:t>
      </w:r>
      <w:proofErr w:type="spellEnd"/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8524" w:type="dxa"/>
        <w:tblInd w:w="1134" w:type="dxa"/>
        <w:tblCellMar>
          <w:left w:w="0" w:type="dxa"/>
          <w:right w:w="0" w:type="dxa"/>
        </w:tblCellMar>
        <w:tblLook w:val="04A0"/>
      </w:tblPr>
      <w:tblGrid>
        <w:gridCol w:w="7944"/>
        <w:gridCol w:w="9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813E33">
        <w:tc>
          <w:tcPr>
            <w:tcW w:w="7944" w:type="dxa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</w:t>
            </w:r>
            <w:proofErr w:type="gramStart"/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</w:t>
            </w:r>
            <w:proofErr w:type="gramEnd"/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F95ED4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учебного 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2017</w:t>
            </w:r>
            <w:r w:rsidR="00F95ED4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- 2018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DB42A2" w:rsidRDefault="00797E54" w:rsidP="00DB42A2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813E33" w:rsidRPr="00AB7A67" w:rsidRDefault="00DB42A2" w:rsidP="00813E33">
            <w:pPr>
              <w:widowControl/>
              <w:suppressAutoHyphens w:val="0"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В мае 2018 года педагоги д</w:t>
            </w: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проводили обследование воспитанников подготовительной группы на предмет оценки </w:t>
            </w:r>
            <w:proofErr w:type="spellStart"/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сформированности</w:t>
            </w:r>
            <w:proofErr w:type="spellEnd"/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пре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дпосылок к учебной деятельности.</w:t>
            </w: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Задания позволили оценить уровень </w:t>
            </w:r>
            <w:proofErr w:type="spellStart"/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сформированности</w:t>
            </w:r>
            <w:proofErr w:type="spellEnd"/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возможностей распределения и переключения внимания, работоспособности, темпа, це</w:t>
            </w:r>
            <w:r w:rsidR="00813E33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ленаправленности деятельности и самоконтроля:</w:t>
            </w: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0" t="19050" r="22860" b="2667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  <w:p w:rsidR="00DB42A2" w:rsidRDefault="00DB42A2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DB42A2" w:rsidRPr="005C3A1C" w:rsidRDefault="00DB42A2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0" w:type="dxa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813E33" w:rsidRPr="00AB7A67" w:rsidRDefault="00301863" w:rsidP="00813E33">
      <w:pPr>
        <w:widowControl/>
        <w:suppressAutoHyphens w:val="0"/>
        <w:spacing w:line="240" w:lineRule="auto"/>
        <w:jc w:val="both"/>
        <w:rPr>
          <w:rStyle w:val="FontStyle11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2018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813E33" w:rsidRPr="00813E33">
        <w:rPr>
          <w:color w:val="000000"/>
          <w:sz w:val="28"/>
          <w:szCs w:val="28"/>
        </w:rPr>
        <w:t xml:space="preserve"> </w:t>
      </w:r>
      <w:r w:rsidR="00813E33">
        <w:rPr>
          <w:color w:val="000000"/>
          <w:sz w:val="28"/>
          <w:szCs w:val="28"/>
        </w:rPr>
        <w:t>П</w:t>
      </w:r>
      <w:r w:rsidR="00813E33" w:rsidRPr="00AB7A67">
        <w:rPr>
          <w:color w:val="000000"/>
          <w:sz w:val="28"/>
          <w:szCs w:val="28"/>
        </w:rPr>
        <w:t>едагогическое обследование показало</w:t>
      </w:r>
      <w:proofErr w:type="gramStart"/>
      <w:r w:rsidR="00813E33" w:rsidRPr="00AB7A67">
        <w:rPr>
          <w:color w:val="000000"/>
          <w:sz w:val="28"/>
          <w:szCs w:val="28"/>
        </w:rPr>
        <w:t xml:space="preserve"> ,</w:t>
      </w:r>
      <w:proofErr w:type="gramEnd"/>
      <w:r w:rsidR="00813E33" w:rsidRPr="00AB7A67">
        <w:rPr>
          <w:color w:val="000000"/>
          <w:sz w:val="28"/>
          <w:szCs w:val="28"/>
        </w:rPr>
        <w:t xml:space="preserve"> что дети идут в школу хорошо подготовленными.  У  них  развита  познавательная активность, любознательность</w:t>
      </w:r>
      <w:proofErr w:type="gramStart"/>
      <w:r w:rsidR="00813E33" w:rsidRPr="00AB7A67">
        <w:rPr>
          <w:color w:val="000000"/>
          <w:sz w:val="28"/>
          <w:szCs w:val="28"/>
        </w:rPr>
        <w:t xml:space="preserve"> ,</w:t>
      </w:r>
      <w:proofErr w:type="gramEnd"/>
      <w:r w:rsidR="00813E33" w:rsidRPr="00AB7A67">
        <w:rPr>
          <w:color w:val="000000"/>
          <w:sz w:val="28"/>
          <w:szCs w:val="28"/>
        </w:rPr>
        <w:t xml:space="preserve"> стремление к самостоятельному  познанию и размышлению .</w:t>
      </w:r>
      <w:r w:rsidR="00813E33" w:rsidRPr="00AB7A67">
        <w:rPr>
          <w:rStyle w:val="FontStyle11"/>
          <w:sz w:val="28"/>
          <w:szCs w:val="28"/>
        </w:rPr>
        <w:t xml:space="preserve"> При обследовании воспитанников подготовительных групп были использованы методики: «</w:t>
      </w:r>
      <w:proofErr w:type="spellStart"/>
      <w:proofErr w:type="gramStart"/>
      <w:r w:rsidR="00813E33" w:rsidRPr="00AB7A67">
        <w:rPr>
          <w:rStyle w:val="FontStyle11"/>
          <w:sz w:val="28"/>
          <w:szCs w:val="28"/>
        </w:rPr>
        <w:t>Психолого</w:t>
      </w:r>
      <w:proofErr w:type="spellEnd"/>
      <w:r w:rsidR="00813E33" w:rsidRPr="00AB7A67">
        <w:rPr>
          <w:rStyle w:val="FontStyle11"/>
          <w:sz w:val="28"/>
          <w:szCs w:val="28"/>
        </w:rPr>
        <w:t xml:space="preserve"> - педагоги</w:t>
      </w:r>
      <w:r w:rsidR="00813E33" w:rsidRPr="00AB7A67">
        <w:rPr>
          <w:rStyle w:val="FontStyle11"/>
          <w:sz w:val="28"/>
          <w:szCs w:val="28"/>
        </w:rPr>
        <w:softHyphen/>
        <w:t>ческая</w:t>
      </w:r>
      <w:proofErr w:type="gramEnd"/>
      <w:r w:rsidR="00813E33" w:rsidRPr="00AB7A67">
        <w:rPr>
          <w:rStyle w:val="FontStyle11"/>
          <w:sz w:val="28"/>
          <w:szCs w:val="28"/>
        </w:rPr>
        <w:t xml:space="preserve"> оценка готовности к началу школьного обучения» Н.Семаго, М. Семаго (2003г.), самооценка «Лесенка», методы диагностики познавательных процессов и мышления: «Кому чего не хватает», «Что здесь лишнее», «Графический диктант» (</w:t>
      </w:r>
      <w:proofErr w:type="gramStart"/>
      <w:r w:rsidR="00813E33" w:rsidRPr="00AB7A67">
        <w:rPr>
          <w:rStyle w:val="FontStyle11"/>
          <w:sz w:val="28"/>
          <w:szCs w:val="28"/>
        </w:rPr>
        <w:t>разработанная</w:t>
      </w:r>
      <w:proofErr w:type="gramEnd"/>
      <w:r w:rsidR="00813E33" w:rsidRPr="00AB7A67">
        <w:rPr>
          <w:rStyle w:val="FontStyle11"/>
          <w:sz w:val="28"/>
          <w:szCs w:val="28"/>
        </w:rPr>
        <w:t xml:space="preserve"> Д. Б. </w:t>
      </w:r>
      <w:proofErr w:type="spellStart"/>
      <w:r w:rsidR="00813E33" w:rsidRPr="00AB7A67">
        <w:rPr>
          <w:rStyle w:val="FontStyle11"/>
          <w:sz w:val="28"/>
          <w:szCs w:val="28"/>
        </w:rPr>
        <w:t>Элькониным</w:t>
      </w:r>
      <w:proofErr w:type="spellEnd"/>
      <w:r w:rsidR="00813E33" w:rsidRPr="00AB7A67">
        <w:rPr>
          <w:rStyle w:val="FontStyle11"/>
          <w:sz w:val="28"/>
          <w:szCs w:val="28"/>
        </w:rPr>
        <w:t xml:space="preserve">), тест </w:t>
      </w:r>
      <w:proofErr w:type="spellStart"/>
      <w:r w:rsidR="00813E33" w:rsidRPr="00AB7A67">
        <w:rPr>
          <w:rStyle w:val="FontStyle11"/>
          <w:sz w:val="28"/>
          <w:szCs w:val="28"/>
        </w:rPr>
        <w:t>Иирасека</w:t>
      </w:r>
      <w:proofErr w:type="spellEnd"/>
      <w:r w:rsidR="00813E33" w:rsidRPr="00AB7A67">
        <w:rPr>
          <w:rStyle w:val="FontStyle11"/>
          <w:sz w:val="28"/>
          <w:szCs w:val="28"/>
        </w:rPr>
        <w:t xml:space="preserve"> «Рисунок человека», восприятие звуков речи (звуковой синтез слов) «Слова», «Домик», «Разрезные картинки», исследования эмоционального состояния по типу сдвига цветовой чув</w:t>
      </w:r>
      <w:r w:rsidR="00813E33" w:rsidRPr="00AB7A67">
        <w:rPr>
          <w:rStyle w:val="FontStyle11"/>
          <w:sz w:val="28"/>
          <w:szCs w:val="28"/>
        </w:rPr>
        <w:softHyphen/>
        <w:t>ствительности.</w:t>
      </w:r>
    </w:p>
    <w:p w:rsidR="00813E33" w:rsidRPr="00AB7A67" w:rsidRDefault="00813E33" w:rsidP="00813E33">
      <w:pPr>
        <w:pStyle w:val="Style1"/>
        <w:widowControl/>
        <w:ind w:firstLine="0"/>
        <w:rPr>
          <w:rStyle w:val="FontStyle12"/>
          <w:b w:val="0"/>
          <w:bCs w:val="0"/>
          <w:sz w:val="28"/>
          <w:szCs w:val="28"/>
        </w:rPr>
      </w:pPr>
      <w:r w:rsidRPr="00AB7A67">
        <w:rPr>
          <w:rStyle w:val="FontStyle12"/>
          <w:sz w:val="28"/>
          <w:szCs w:val="28"/>
        </w:rPr>
        <w:t xml:space="preserve"> Результаты диагностики уровня готовности детей к школьному обучению:</w:t>
      </w:r>
    </w:p>
    <w:p w:rsidR="00813E33" w:rsidRPr="00AB7A67" w:rsidRDefault="00813E33" w:rsidP="00356A9F">
      <w:pPr>
        <w:pStyle w:val="Style3"/>
        <w:widowControl/>
        <w:spacing w:line="312" w:lineRule="exact"/>
        <w:jc w:val="left"/>
        <w:rPr>
          <w:rStyle w:val="FontStyle11"/>
          <w:sz w:val="28"/>
          <w:szCs w:val="28"/>
        </w:rPr>
      </w:pPr>
      <w:r w:rsidRPr="00AB7A67">
        <w:rPr>
          <w:rStyle w:val="FontStyle11"/>
          <w:sz w:val="28"/>
          <w:szCs w:val="28"/>
        </w:rPr>
        <w:t xml:space="preserve">На конец года </w:t>
      </w:r>
      <w:r>
        <w:rPr>
          <w:rStyle w:val="FontStyle11"/>
          <w:sz w:val="28"/>
          <w:szCs w:val="28"/>
        </w:rPr>
        <w:t>обследовано 100% выпускников (76</w:t>
      </w:r>
      <w:r w:rsidRPr="00AB7A67">
        <w:rPr>
          <w:rStyle w:val="FontStyle11"/>
          <w:sz w:val="28"/>
          <w:szCs w:val="28"/>
        </w:rPr>
        <w:t xml:space="preserve"> воспитанников)</w:t>
      </w:r>
      <w:r w:rsidR="00356A9F">
        <w:rPr>
          <w:rStyle w:val="FontStyle11"/>
          <w:sz w:val="28"/>
          <w:szCs w:val="28"/>
        </w:rPr>
        <w:t>.</w:t>
      </w:r>
    </w:p>
    <w:p w:rsidR="005C3A1C" w:rsidRPr="005C3A1C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Задания позволили оценить уровень </w:t>
      </w:r>
      <w:proofErr w:type="spellStart"/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653074" w:rsidRDefault="0065307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825240" cy="1645920"/>
            <wp:effectExtent l="0" t="19050" r="2286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1A757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1A7576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4394"/>
        <w:gridCol w:w="1418"/>
        <w:gridCol w:w="1559"/>
        <w:gridCol w:w="1701"/>
      </w:tblGrid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4642A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lastRenderedPageBreak/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95ED4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2016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95ED4" w:rsidP="00F95ED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2017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95ED4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2018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6523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4186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3724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4642A4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 w:rsidR="00F95ED4"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2018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091D4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Чтобы выбрать стратегию воспитательной работы, </w:t>
      </w:r>
      <w:r w:rsidR="00F95ED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2017-2018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56A9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r w:rsidRPr="0033309E">
        <w:rPr>
          <w:sz w:val="26"/>
          <w:szCs w:val="26"/>
          <w:lang w:val="ru-RU"/>
        </w:rPr>
        <w:t xml:space="preserve">семей </w:t>
      </w:r>
      <w:r w:rsidR="00356A9F">
        <w:rPr>
          <w:sz w:val="26"/>
          <w:szCs w:val="26"/>
          <w:lang w:val="ru-RU"/>
        </w:rPr>
        <w:t>–</w:t>
      </w:r>
      <w:r w:rsidRPr="0033309E">
        <w:rPr>
          <w:sz w:val="26"/>
          <w:szCs w:val="26"/>
          <w:lang w:val="ru-RU"/>
        </w:rPr>
        <w:t xml:space="preserve"> </w:t>
      </w:r>
      <w:r w:rsidR="00F95ED4">
        <w:rPr>
          <w:sz w:val="26"/>
          <w:szCs w:val="26"/>
          <w:lang w:val="ru-RU"/>
        </w:rPr>
        <w:t>3</w:t>
      </w:r>
      <w:r w:rsidR="00356A9F">
        <w:rPr>
          <w:sz w:val="26"/>
          <w:szCs w:val="26"/>
          <w:lang w:val="ru-RU"/>
        </w:rPr>
        <w:t>15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ED46AF">
        <w:rPr>
          <w:sz w:val="26"/>
          <w:szCs w:val="26"/>
          <w:lang w:val="ru-RU"/>
        </w:rPr>
        <w:t>ногодетных семей</w:t>
      </w:r>
      <w:r w:rsidR="00ED46AF">
        <w:rPr>
          <w:sz w:val="26"/>
          <w:szCs w:val="26"/>
        </w:rPr>
        <w:t xml:space="preserve"> – </w:t>
      </w:r>
      <w:r w:rsidR="00356A9F">
        <w:rPr>
          <w:sz w:val="26"/>
          <w:szCs w:val="26"/>
          <w:lang w:val="ru-RU"/>
        </w:rPr>
        <w:t xml:space="preserve"> 167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DE77FB" w:rsidRPr="00DE77FB">
        <w:rPr>
          <w:sz w:val="26"/>
          <w:szCs w:val="26"/>
        </w:rPr>
        <w:t>еполных</w:t>
      </w:r>
      <w:proofErr w:type="spellEnd"/>
      <w:r w:rsidR="00DE77FB" w:rsidRPr="00DE77FB">
        <w:rPr>
          <w:sz w:val="26"/>
          <w:szCs w:val="26"/>
        </w:rPr>
        <w:t xml:space="preserve"> </w:t>
      </w:r>
      <w:proofErr w:type="spellStart"/>
      <w:r w:rsidR="00DE77FB" w:rsidRPr="00DE77FB">
        <w:rPr>
          <w:sz w:val="26"/>
          <w:szCs w:val="26"/>
        </w:rPr>
        <w:t>семе</w:t>
      </w:r>
      <w:r w:rsidR="00DE77FB" w:rsidRPr="00DE77FB">
        <w:rPr>
          <w:sz w:val="26"/>
          <w:szCs w:val="26"/>
          <w:lang w:val="ru-RU"/>
        </w:rPr>
        <w:t>й</w:t>
      </w:r>
      <w:proofErr w:type="spellEnd"/>
      <w:r w:rsidR="00DE77FB">
        <w:rPr>
          <w:sz w:val="26"/>
          <w:szCs w:val="26"/>
        </w:rPr>
        <w:t xml:space="preserve"> – </w:t>
      </w:r>
      <w:r w:rsidR="00356A9F">
        <w:rPr>
          <w:sz w:val="26"/>
          <w:szCs w:val="26"/>
          <w:lang w:val="ru-RU"/>
        </w:rPr>
        <w:t>25</w:t>
      </w:r>
    </w:p>
    <w:p w:rsidR="00ED46AF" w:rsidRPr="00356A9F" w:rsidRDefault="0033309E" w:rsidP="00512504">
      <w:pPr>
        <w:pStyle w:val="Textbody"/>
        <w:widowControl/>
        <w:spacing w:after="0"/>
        <w:jc w:val="both"/>
        <w:rPr>
          <w:lang w:val="ru-RU"/>
        </w:rPr>
      </w:pPr>
      <w:proofErr w:type="spellStart"/>
      <w:r w:rsidRPr="00DE77FB">
        <w:rPr>
          <w:sz w:val="26"/>
          <w:szCs w:val="26"/>
        </w:rPr>
        <w:t>М</w:t>
      </w:r>
      <w:r w:rsidR="00ED46AF" w:rsidRPr="00DE77FB">
        <w:rPr>
          <w:sz w:val="26"/>
          <w:szCs w:val="26"/>
        </w:rPr>
        <w:t>алообеспеченных</w:t>
      </w:r>
      <w:proofErr w:type="spellEnd"/>
      <w:r w:rsidR="00ED46AF" w:rsidRPr="00DE77FB">
        <w:rPr>
          <w:sz w:val="26"/>
          <w:szCs w:val="26"/>
        </w:rPr>
        <w:t xml:space="preserve"> </w:t>
      </w:r>
      <w:proofErr w:type="spellStart"/>
      <w:r w:rsidR="00ED46AF" w:rsidRPr="00DE77FB">
        <w:rPr>
          <w:sz w:val="26"/>
          <w:szCs w:val="26"/>
        </w:rPr>
        <w:t>семей</w:t>
      </w:r>
      <w:proofErr w:type="spellEnd"/>
      <w:r w:rsidR="00DE77FB">
        <w:rPr>
          <w:sz w:val="26"/>
          <w:szCs w:val="26"/>
        </w:rPr>
        <w:t xml:space="preserve"> – </w:t>
      </w:r>
      <w:r w:rsidR="00356A9F">
        <w:rPr>
          <w:sz w:val="26"/>
          <w:szCs w:val="26"/>
          <w:lang w:val="ru-RU"/>
        </w:rPr>
        <w:t>78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F95ED4">
        <w:rPr>
          <w:sz w:val="26"/>
          <w:szCs w:val="26"/>
          <w:lang w:val="ru-RU"/>
        </w:rPr>
        <w:t xml:space="preserve">формлено опекунство – </w:t>
      </w:r>
      <w:r w:rsidR="00DE77FB">
        <w:rPr>
          <w:sz w:val="26"/>
          <w:szCs w:val="26"/>
          <w:lang w:val="ru-RU"/>
        </w:rPr>
        <w:t xml:space="preserve"> </w:t>
      </w:r>
      <w:r w:rsidR="00356A9F">
        <w:rPr>
          <w:sz w:val="26"/>
          <w:szCs w:val="26"/>
          <w:lang w:val="ru-RU"/>
        </w:rPr>
        <w:t>4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>принимали активное участие в соревнованиях</w:t>
      </w:r>
      <w:r w:rsidR="0037393A">
        <w:rPr>
          <w:rFonts w:eastAsia="Times New Roman"/>
          <w:kern w:val="0"/>
          <w:sz w:val="28"/>
          <w:szCs w:val="28"/>
          <w:lang w:eastAsia="ar-SA" w:bidi="ar-SA"/>
        </w:rPr>
        <w:t xml:space="preserve"> и конкурсах разного уровня:</w:t>
      </w:r>
    </w:p>
    <w:p w:rsidR="00197530" w:rsidRDefault="00356A9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1 место – городская детская спартакиада среди дошкольных учреждений города,</w:t>
      </w:r>
      <w:r w:rsidR="00615482">
        <w:rPr>
          <w:rFonts w:eastAsia="Times New Roman"/>
          <w:kern w:val="0"/>
          <w:sz w:val="28"/>
          <w:szCs w:val="28"/>
          <w:lang w:eastAsia="ru-RU" w:bidi="ar-SA"/>
        </w:rPr>
        <w:t xml:space="preserve"> Грамоты;</w:t>
      </w:r>
    </w:p>
    <w:p w:rsidR="00864DC2" w:rsidRDefault="00356A9F" w:rsidP="00864DC2">
      <w:pPr>
        <w:widowControl/>
        <w:suppressAutoHyphens w:val="0"/>
        <w:spacing w:line="240" w:lineRule="auto"/>
        <w:jc w:val="both"/>
        <w:rPr>
          <w:rFonts w:ascii="Wingdings" w:eastAsia="Wingdings" w:hAnsi="Wingdings" w:cs="Wingdings"/>
          <w:kern w:val="0"/>
          <w:sz w:val="28"/>
          <w:szCs w:val="28"/>
          <w:vertAlign w:val="superscript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Муниципальный этап конкурса «</w:t>
      </w:r>
      <w:proofErr w:type="spellStart"/>
      <w:r>
        <w:rPr>
          <w:rFonts w:eastAsia="Times New Roman"/>
          <w:kern w:val="0"/>
          <w:sz w:val="28"/>
          <w:szCs w:val="28"/>
          <w:lang w:eastAsia="ru-RU" w:bidi="ar-SA"/>
        </w:rPr>
        <w:t>Дербентцы</w:t>
      </w:r>
      <w:proofErr w:type="spellEnd"/>
      <w:r>
        <w:rPr>
          <w:rFonts w:eastAsia="Times New Roman"/>
          <w:kern w:val="0"/>
          <w:sz w:val="28"/>
          <w:szCs w:val="28"/>
          <w:lang w:eastAsia="ru-RU" w:bidi="ar-SA"/>
        </w:rPr>
        <w:t xml:space="preserve">  герои современности»</w:t>
      </w:r>
      <w:proofErr w:type="gramStart"/>
      <w:r>
        <w:rPr>
          <w:rFonts w:eastAsia="Times New Roman"/>
          <w:kern w:val="0"/>
          <w:sz w:val="28"/>
          <w:szCs w:val="28"/>
          <w:lang w:eastAsia="ru-RU" w:bidi="ar-SA"/>
        </w:rPr>
        <w:t xml:space="preserve"> ,</w:t>
      </w:r>
      <w:proofErr w:type="gramEnd"/>
      <w:r>
        <w:rPr>
          <w:rFonts w:eastAsia="Times New Roman"/>
          <w:kern w:val="0"/>
          <w:sz w:val="28"/>
          <w:szCs w:val="28"/>
          <w:lang w:eastAsia="ru-RU" w:bidi="ar-SA"/>
        </w:rPr>
        <w:t xml:space="preserve"> грамота</w:t>
      </w:r>
      <w:r w:rsidR="00197530" w:rsidRPr="005C3A1C">
        <w:rPr>
          <w:rFonts w:eastAsia="Times New Roman"/>
          <w:kern w:val="0"/>
          <w:sz w:val="28"/>
          <w:szCs w:val="28"/>
          <w:lang w:eastAsia="ru-RU" w:bidi="ar-SA"/>
        </w:rPr>
        <w:t>;</w:t>
      </w:r>
    </w:p>
    <w:p w:rsidR="00864DC2" w:rsidRDefault="00864DC2" w:rsidP="00864DC2">
      <w:pPr>
        <w:widowControl/>
        <w:suppressAutoHyphens w:val="0"/>
        <w:spacing w:line="240" w:lineRule="auto"/>
        <w:jc w:val="both"/>
        <w:rPr>
          <w:rFonts w:eastAsia="Wingdings"/>
          <w:kern w:val="0"/>
          <w:sz w:val="28"/>
          <w:szCs w:val="28"/>
          <w:lang w:eastAsia="ru-RU" w:bidi="ar-SA"/>
        </w:rPr>
      </w:pPr>
      <w:r>
        <w:rPr>
          <w:rFonts w:eastAsia="Wingdings"/>
          <w:kern w:val="0"/>
          <w:sz w:val="28"/>
          <w:szCs w:val="28"/>
          <w:lang w:eastAsia="ru-RU" w:bidi="ar-SA"/>
        </w:rPr>
        <w:t>Всероссийский конкурс ко дню Матери «Моя мама лучшая на свете»,</w:t>
      </w:r>
    </w:p>
    <w:p w:rsidR="00864DC2" w:rsidRDefault="00B559A7" w:rsidP="00864DC2">
      <w:pPr>
        <w:widowControl/>
        <w:suppressAutoHyphens w:val="0"/>
        <w:spacing w:line="240" w:lineRule="auto"/>
        <w:jc w:val="both"/>
        <w:rPr>
          <w:rFonts w:eastAsia="Wingdings"/>
          <w:kern w:val="0"/>
          <w:sz w:val="28"/>
          <w:szCs w:val="28"/>
          <w:lang w:eastAsia="ru-RU" w:bidi="ar-SA"/>
        </w:rPr>
      </w:pPr>
      <w:r>
        <w:rPr>
          <w:rFonts w:eastAsia="Wingdings"/>
          <w:kern w:val="0"/>
          <w:sz w:val="28"/>
          <w:szCs w:val="28"/>
          <w:lang w:eastAsia="ru-RU" w:bidi="ar-SA"/>
        </w:rPr>
        <w:t>Международный конкурс «Огонь - друг, огонь-враг» номинация «Лучшая авторская разработка» - диплом.</w:t>
      </w:r>
    </w:p>
    <w:p w:rsidR="00B559A7" w:rsidRDefault="00B559A7" w:rsidP="00864DC2">
      <w:pPr>
        <w:widowControl/>
        <w:suppressAutoHyphens w:val="0"/>
        <w:spacing w:line="240" w:lineRule="auto"/>
        <w:jc w:val="both"/>
        <w:rPr>
          <w:rFonts w:eastAsia="Wingdings"/>
          <w:kern w:val="0"/>
          <w:sz w:val="28"/>
          <w:szCs w:val="28"/>
          <w:lang w:eastAsia="ru-RU" w:bidi="ar-SA"/>
        </w:rPr>
      </w:pPr>
      <w:r>
        <w:rPr>
          <w:rFonts w:eastAsia="Wingdings"/>
          <w:kern w:val="0"/>
          <w:sz w:val="28"/>
          <w:szCs w:val="28"/>
          <w:lang w:eastAsia="ru-RU" w:bidi="ar-SA"/>
        </w:rPr>
        <w:t>Портал педагога</w:t>
      </w:r>
      <w:proofErr w:type="gramStart"/>
      <w:r>
        <w:rPr>
          <w:rFonts w:eastAsia="Wingdings"/>
          <w:kern w:val="0"/>
          <w:sz w:val="28"/>
          <w:szCs w:val="28"/>
          <w:lang w:eastAsia="ru-RU" w:bidi="ar-SA"/>
        </w:rPr>
        <w:t xml:space="preserve"> ,</w:t>
      </w:r>
      <w:proofErr w:type="gramEnd"/>
      <w:r>
        <w:rPr>
          <w:rFonts w:eastAsia="Wingdings"/>
          <w:kern w:val="0"/>
          <w:sz w:val="28"/>
          <w:szCs w:val="28"/>
          <w:lang w:eastAsia="ru-RU" w:bidi="ar-SA"/>
        </w:rPr>
        <w:t xml:space="preserve"> за лучшую методическую разработку «Правила </w:t>
      </w:r>
      <w:proofErr w:type="spellStart"/>
      <w:r>
        <w:rPr>
          <w:rFonts w:eastAsia="Wingdings"/>
          <w:kern w:val="0"/>
          <w:sz w:val="28"/>
          <w:szCs w:val="28"/>
          <w:lang w:eastAsia="ru-RU" w:bidi="ar-SA"/>
        </w:rPr>
        <w:t>безопастного</w:t>
      </w:r>
      <w:proofErr w:type="spellEnd"/>
      <w:r>
        <w:rPr>
          <w:rFonts w:eastAsia="Wingdings"/>
          <w:kern w:val="0"/>
          <w:sz w:val="28"/>
          <w:szCs w:val="28"/>
          <w:lang w:eastAsia="ru-RU" w:bidi="ar-SA"/>
        </w:rPr>
        <w:t xml:space="preserve"> поведения на дороге» 1 место,</w:t>
      </w:r>
      <w:r w:rsidR="00694D9F">
        <w:rPr>
          <w:rFonts w:eastAsia="Wingdings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Wingdings"/>
          <w:kern w:val="0"/>
          <w:sz w:val="28"/>
          <w:szCs w:val="28"/>
          <w:lang w:eastAsia="ru-RU" w:bidi="ar-SA"/>
        </w:rPr>
        <w:t>диплом;</w:t>
      </w:r>
    </w:p>
    <w:p w:rsidR="00B559A7" w:rsidRDefault="00B559A7" w:rsidP="00864DC2">
      <w:pPr>
        <w:widowControl/>
        <w:suppressAutoHyphens w:val="0"/>
        <w:spacing w:line="240" w:lineRule="auto"/>
        <w:jc w:val="both"/>
        <w:rPr>
          <w:rFonts w:eastAsia="Wingdings"/>
          <w:kern w:val="0"/>
          <w:sz w:val="28"/>
          <w:szCs w:val="28"/>
          <w:lang w:eastAsia="ru-RU" w:bidi="ar-SA"/>
        </w:rPr>
      </w:pPr>
      <w:r>
        <w:rPr>
          <w:rFonts w:eastAsia="Wingdings"/>
          <w:kern w:val="0"/>
          <w:sz w:val="28"/>
          <w:szCs w:val="28"/>
          <w:lang w:eastAsia="ru-RU" w:bidi="ar-SA"/>
        </w:rPr>
        <w:t>Всероссийский конкурс «Моя Россия»</w:t>
      </w:r>
      <w:r w:rsidR="00694D9F">
        <w:rPr>
          <w:rFonts w:eastAsia="Wingdings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eastAsia="Wingdings"/>
          <w:kern w:val="0"/>
          <w:sz w:val="28"/>
          <w:szCs w:val="28"/>
          <w:lang w:eastAsia="ru-RU" w:bidi="ar-SA"/>
        </w:rPr>
        <w:t>Абдулкадиров</w:t>
      </w:r>
      <w:proofErr w:type="spellEnd"/>
      <w:r>
        <w:rPr>
          <w:rFonts w:eastAsia="Wingdings"/>
          <w:kern w:val="0"/>
          <w:sz w:val="28"/>
          <w:szCs w:val="28"/>
          <w:lang w:eastAsia="ru-RU" w:bidi="ar-SA"/>
        </w:rPr>
        <w:t xml:space="preserve"> </w:t>
      </w:r>
      <w:proofErr w:type="gramStart"/>
      <w:r>
        <w:rPr>
          <w:rFonts w:eastAsia="Wingdings"/>
          <w:kern w:val="0"/>
          <w:sz w:val="28"/>
          <w:szCs w:val="28"/>
          <w:lang w:eastAsia="ru-RU" w:bidi="ar-SA"/>
        </w:rPr>
        <w:t>Карим</w:t>
      </w:r>
      <w:proofErr w:type="gramEnd"/>
      <w:r>
        <w:rPr>
          <w:rFonts w:eastAsia="Wingdings"/>
          <w:kern w:val="0"/>
          <w:sz w:val="28"/>
          <w:szCs w:val="28"/>
          <w:lang w:eastAsia="ru-RU" w:bidi="ar-SA"/>
        </w:rPr>
        <w:t xml:space="preserve"> -1 место;</w:t>
      </w:r>
    </w:p>
    <w:p w:rsidR="00B559A7" w:rsidRPr="00864DC2" w:rsidRDefault="00694D9F" w:rsidP="00864DC2">
      <w:pPr>
        <w:widowControl/>
        <w:suppressAutoHyphens w:val="0"/>
        <w:spacing w:line="240" w:lineRule="auto"/>
        <w:jc w:val="both"/>
        <w:rPr>
          <w:rFonts w:eastAsia="Wingdings"/>
          <w:strike/>
          <w:kern w:val="0"/>
          <w:sz w:val="28"/>
          <w:szCs w:val="28"/>
          <w:lang w:eastAsia="ru-RU" w:bidi="ar-SA"/>
        </w:rPr>
      </w:pPr>
      <w:r>
        <w:rPr>
          <w:rFonts w:eastAsia="Wingdings"/>
          <w:kern w:val="0"/>
          <w:sz w:val="28"/>
          <w:szCs w:val="28"/>
          <w:lang w:eastAsia="ru-RU" w:bidi="ar-SA"/>
        </w:rPr>
        <w:t>Блиц- олимпиада «Повадки животных» 1 мест</w:t>
      </w:r>
      <w:proofErr w:type="gramStart"/>
      <w:r>
        <w:rPr>
          <w:rFonts w:eastAsia="Wingdings"/>
          <w:kern w:val="0"/>
          <w:sz w:val="28"/>
          <w:szCs w:val="28"/>
          <w:lang w:eastAsia="ru-RU" w:bidi="ar-SA"/>
        </w:rPr>
        <w:t>о-</w:t>
      </w:r>
      <w:proofErr w:type="gramEnd"/>
      <w:r>
        <w:rPr>
          <w:rFonts w:eastAsia="Wingdings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eastAsia="Wingdings"/>
          <w:kern w:val="0"/>
          <w:sz w:val="28"/>
          <w:szCs w:val="28"/>
          <w:lang w:eastAsia="ru-RU" w:bidi="ar-SA"/>
        </w:rPr>
        <w:t>Абдулмуталимова</w:t>
      </w:r>
      <w:proofErr w:type="spellEnd"/>
      <w:r>
        <w:rPr>
          <w:rFonts w:eastAsia="Wingdings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eastAsia="Wingdings"/>
          <w:kern w:val="0"/>
          <w:sz w:val="28"/>
          <w:szCs w:val="28"/>
          <w:lang w:eastAsia="ru-RU" w:bidi="ar-SA"/>
        </w:rPr>
        <w:t>Алия,дплом</w:t>
      </w:r>
      <w:proofErr w:type="spellEnd"/>
    </w:p>
    <w:p w:rsidR="005C3A1C" w:rsidRPr="00A82878" w:rsidRDefault="005C3A1C" w:rsidP="00864DC2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kern w:val="0"/>
          <w:sz w:val="28"/>
          <w:szCs w:val="28"/>
          <w:lang w:eastAsia="ru-RU" w:bidi="ar-SA"/>
        </w:rPr>
        <w:tab/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ab/>
        <w:t xml:space="preserve">В </w:t>
      </w:r>
      <w:r w:rsidR="00B95868">
        <w:rPr>
          <w:rFonts w:eastAsia="Times New Roman"/>
          <w:kern w:val="0"/>
          <w:sz w:val="28"/>
          <w:szCs w:val="28"/>
          <w:lang w:eastAsia="ru-RU" w:bidi="ar-SA"/>
        </w:rPr>
        <w:t xml:space="preserve">ДОУ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функционирует </w:t>
      </w:r>
      <w:r w:rsidRPr="005C3A1C">
        <w:rPr>
          <w:rFonts w:eastAsia="Times New Roman"/>
          <w:b/>
          <w:i/>
          <w:iCs/>
          <w:kern w:val="0"/>
          <w:sz w:val="28"/>
          <w:szCs w:val="28"/>
          <w:lang w:eastAsia="ru-RU" w:bidi="ar-SA"/>
        </w:rPr>
        <w:t>логопедическая служба</w:t>
      </w:r>
      <w:r w:rsidRPr="005C3A1C">
        <w:rPr>
          <w:rFonts w:eastAsia="Times New Roman"/>
          <w:i/>
          <w:iCs/>
          <w:kern w:val="0"/>
          <w:sz w:val="28"/>
          <w:szCs w:val="28"/>
          <w:lang w:eastAsia="ru-RU" w:bidi="ar-SA"/>
        </w:rPr>
        <w:t xml:space="preserve">, </w:t>
      </w:r>
      <w:r w:rsidRPr="005C3A1C">
        <w:rPr>
          <w:rFonts w:eastAsia="Times New Roman"/>
          <w:iCs/>
          <w:kern w:val="0"/>
          <w:sz w:val="28"/>
          <w:szCs w:val="28"/>
          <w:lang w:eastAsia="ru-RU" w:bidi="ar-SA"/>
        </w:rPr>
        <w:t xml:space="preserve">которая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обеспечивает высокий уровень коррекционно-речевой работы с детьми 5-7 лет путем создания максимально-комфортных условий для всестороннего развития личности с учетом индивидуальных, психофизиологических и интеллектуальных по</w:t>
      </w:r>
      <w:r w:rsidR="00B95868">
        <w:rPr>
          <w:rFonts w:eastAsia="Times New Roman"/>
          <w:kern w:val="0"/>
          <w:sz w:val="28"/>
          <w:szCs w:val="28"/>
          <w:lang w:eastAsia="ru-RU" w:bidi="ar-SA"/>
        </w:rPr>
        <w:t>требностей ребенка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C3A1C" w:rsidRDefault="005C3A1C" w:rsidP="00512504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Коррекционную работу учитель-логопед осуществляет в тесной связи с воспитателями ДОУ - это взаимопомощь, привлечение воспитателей к контролю речевой деятельности детей, </w:t>
      </w:r>
      <w:proofErr w:type="spellStart"/>
      <w:r w:rsidRPr="005C3A1C">
        <w:rPr>
          <w:rFonts w:eastAsia="Times New Roman"/>
          <w:kern w:val="0"/>
          <w:sz w:val="28"/>
          <w:szCs w:val="28"/>
          <w:lang w:eastAsia="ru-RU" w:bidi="ar-SA"/>
        </w:rPr>
        <w:t>взаимопосещение</w:t>
      </w:r>
      <w:proofErr w:type="spellEnd"/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занятий, выступление на методических объединениях логопедов и педагогических советах ДОУ.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proofErr w:type="spellStart"/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</w:t>
      </w:r>
      <w:proofErr w:type="gramStart"/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:</w:t>
      </w:r>
      <w:r>
        <w:rPr>
          <w:rFonts w:eastAsia="Times New Roman"/>
          <w:kern w:val="0"/>
          <w:sz w:val="28"/>
          <w:szCs w:val="28"/>
          <w:lang w:eastAsia="ru-RU" w:bidi="ar-SA"/>
        </w:rPr>
        <w:t>В</w:t>
      </w:r>
      <w:proofErr w:type="gramEnd"/>
      <w:r>
        <w:rPr>
          <w:rFonts w:eastAsia="Times New Roman"/>
          <w:kern w:val="0"/>
          <w:sz w:val="28"/>
          <w:szCs w:val="28"/>
          <w:lang w:eastAsia="ru-RU" w:bidi="ar-SA"/>
        </w:rPr>
        <w:t>оспитательно-о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</w:t>
      </w:r>
      <w:proofErr w:type="spellEnd"/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lastRenderedPageBreak/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реализуется в полном объеме, о чем свидетельствует педагогический </w:t>
      </w:r>
      <w:proofErr w:type="spellStart"/>
      <w:r w:rsidRPr="005C3A1C">
        <w:rPr>
          <w:rFonts w:eastAsia="Times New Roman"/>
          <w:kern w:val="0"/>
          <w:sz w:val="28"/>
          <w:szCs w:val="28"/>
          <w:lang w:eastAsia="ru-RU" w:bidi="ar-SA"/>
        </w:rPr>
        <w:t>мониторинг</w:t>
      </w:r>
      <w:proofErr w:type="gramStart"/>
      <w:r w:rsidRPr="005C3A1C">
        <w:rPr>
          <w:rFonts w:eastAsia="Times New Roman"/>
          <w:kern w:val="0"/>
          <w:sz w:val="28"/>
          <w:szCs w:val="28"/>
          <w:lang w:eastAsia="ru-RU" w:bidi="ar-SA"/>
        </w:rPr>
        <w:t>.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Г</w:t>
      </w:r>
      <w:proofErr w:type="gramEnd"/>
      <w:r w:rsidRPr="00543190">
        <w:rPr>
          <w:rFonts w:eastAsia="Times New Roman"/>
          <w:kern w:val="0"/>
          <w:sz w:val="28"/>
          <w:szCs w:val="28"/>
          <w:lang w:eastAsia="ru-RU" w:bidi="ar-SA"/>
        </w:rPr>
        <w:t>одовые</w:t>
      </w:r>
      <w:proofErr w:type="spellEnd"/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43190" w:rsidRPr="005C3A1C" w:rsidRDefault="00B95868" w:rsidP="00034D4B">
      <w:pPr>
        <w:widowControl/>
        <w:suppressAutoHyphens w:val="0"/>
        <w:spacing w:line="240" w:lineRule="auto"/>
        <w:jc w:val="center"/>
        <w:rPr>
          <w:rFonts w:eastAsiaTheme="minorEastAsia"/>
          <w:i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iCs/>
          <w:kern w:val="0"/>
          <w:sz w:val="28"/>
          <w:szCs w:val="28"/>
          <w:lang w:eastAsia="ru-RU" w:bidi="ar-SA"/>
        </w:rPr>
        <w:t>Дополнительное образование</w:t>
      </w:r>
    </w:p>
    <w:p w:rsidR="00543190" w:rsidRPr="00CD4E79" w:rsidRDefault="008A3B9D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2017</w:t>
      </w:r>
      <w:r w:rsidR="000117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-2018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в д</w:t>
      </w:r>
      <w:r w:rsidR="00543190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работали кружки по направлениям:</w:t>
      </w:r>
    </w:p>
    <w:p w:rsidR="00CD4E79" w:rsidRPr="00CD4E79" w:rsidRDefault="000F2131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</w:t>
      </w:r>
      <w:r w:rsidR="00CD4E79" w:rsidRPr="00CD4E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ознавательное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</w:t>
      </w:r>
      <w:r w:rsidR="000117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«Веселая математика</w:t>
      </w:r>
      <w:r w:rsidR="00011775">
        <w:rPr>
          <w:rFonts w:eastAsia="Times New Roman"/>
          <w:kern w:val="0"/>
          <w:sz w:val="28"/>
          <w:szCs w:val="28"/>
          <w:lang w:eastAsia="ar-SA" w:bidi="ar-SA"/>
        </w:rPr>
        <w:t>», «</w:t>
      </w:r>
      <w:proofErr w:type="spellStart"/>
      <w:r w:rsidR="00011775">
        <w:rPr>
          <w:rFonts w:eastAsia="Times New Roman"/>
          <w:kern w:val="0"/>
          <w:sz w:val="28"/>
          <w:szCs w:val="28"/>
          <w:lang w:eastAsia="ar-SA" w:bidi="ar-SA"/>
        </w:rPr>
        <w:t>Речевичок</w:t>
      </w:r>
      <w:proofErr w:type="spellEnd"/>
      <w:r w:rsidR="00CD4E79" w:rsidRPr="00CD4E79">
        <w:rPr>
          <w:rFonts w:eastAsia="Times New Roman"/>
          <w:kern w:val="0"/>
          <w:sz w:val="28"/>
          <w:szCs w:val="28"/>
          <w:lang w:eastAsia="ar-SA" w:bidi="ar-SA"/>
        </w:rPr>
        <w:t>»</w:t>
      </w:r>
      <w:r>
        <w:rPr>
          <w:rFonts w:eastAsia="Times New Roman"/>
          <w:kern w:val="0"/>
          <w:sz w:val="28"/>
          <w:szCs w:val="28"/>
          <w:lang w:eastAsia="ar-SA" w:bidi="ar-SA"/>
        </w:rPr>
        <w:t>;</w:t>
      </w:r>
    </w:p>
    <w:p w:rsidR="00543190" w:rsidRPr="005C3A1C" w:rsidRDefault="00543190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художественно-эстетическое: </w:t>
      </w:r>
      <w:r w:rsidR="000117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«Юные танцоры</w:t>
      </w:r>
      <w:r w:rsidR="00CD4E79" w:rsidRPr="00CD4E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», «</w:t>
      </w:r>
      <w:r w:rsidR="00CD4E79" w:rsidRPr="00CD4E79">
        <w:rPr>
          <w:rFonts w:eastAsia="Times New Roman"/>
          <w:kern w:val="0"/>
          <w:sz w:val="28"/>
          <w:szCs w:val="28"/>
          <w:lang w:eastAsia="ar-SA" w:bidi="ar-SA"/>
        </w:rPr>
        <w:t>Театр сказок»</w:t>
      </w:r>
      <w:proofErr w:type="gramStart"/>
      <w:r w:rsidR="000F2131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</w:t>
      </w:r>
      <w:proofErr w:type="gramEnd"/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Волшебная кисто</w:t>
      </w:r>
      <w:r w:rsidR="000F213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чка» (нетрадиционное рисование);</w:t>
      </w:r>
    </w:p>
    <w:p w:rsidR="00A60689" w:rsidRPr="001718FA" w:rsidRDefault="00543190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физкультурно-оздоровительное</w:t>
      </w:r>
      <w:proofErr w:type="gramStart"/>
      <w:r w:rsidR="000F213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:«</w:t>
      </w:r>
      <w:proofErr w:type="gramEnd"/>
      <w:r w:rsidR="00011775">
        <w:rPr>
          <w:rFonts w:eastAsia="Times New Roman"/>
          <w:kern w:val="0"/>
          <w:sz w:val="28"/>
          <w:szCs w:val="28"/>
          <w:lang w:eastAsia="ar-SA" w:bidi="ar-SA"/>
        </w:rPr>
        <w:t>Гимнастика</w:t>
      </w:r>
      <w:r w:rsidR="000F2131">
        <w:rPr>
          <w:rFonts w:eastAsia="Times New Roman"/>
          <w:kern w:val="0"/>
          <w:sz w:val="28"/>
          <w:szCs w:val="28"/>
          <w:lang w:eastAsia="ar-SA" w:bidi="ar-SA"/>
        </w:rPr>
        <w:t>».</w:t>
      </w: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944928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tbl>
      <w:tblPr>
        <w:tblW w:w="9639" w:type="dxa"/>
        <w:tblInd w:w="108" w:type="dxa"/>
        <w:tblLayout w:type="fixed"/>
        <w:tblLook w:val="000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МБОУ СОШ </w:t>
            </w:r>
            <w:r w:rsidR="00A94226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№21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школьных уроков детьми подготовительной группы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«Историко-краеведческий музей</w:t>
            </w:r>
            <w:r w:rsidR="00A94226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«Трех религий»</w:t>
            </w: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музей,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проведение праздников.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ивопожарная Служба РО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Экскурсии, досуги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Theme="minorEastAsia"/>
                <w:kern w:val="0"/>
                <w:sz w:val="24"/>
                <w:szCs w:val="24"/>
                <w:lang w:eastAsia="ru-RU" w:bidi="ar-SA"/>
              </w:rPr>
              <w:t xml:space="preserve">ОГИБДД ОМВД России по </w:t>
            </w:r>
            <w:r w:rsidR="00A94226">
              <w:rPr>
                <w:rFonts w:eastAsiaTheme="minorEastAsia"/>
                <w:kern w:val="0"/>
                <w:sz w:val="24"/>
                <w:szCs w:val="24"/>
                <w:lang w:eastAsia="ru-RU" w:bidi="ar-SA"/>
              </w:rPr>
              <w:t xml:space="preserve"> городу Дербенту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Проведение акций, экскурсии, выступления на родительских собраниях, совместный досуг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</w:tr>
      <w:tr w:rsidR="00042D5E" w:rsidRPr="000F2131" w:rsidTr="00FF5D71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  <w:r w:rsidR="00011775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ДГДП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Осмотр, диспансеризация и вакцинация детей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FF5D71">
        <w:trPr>
          <w:trHeight w:val="3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1D5" w:rsidRDefault="003D41D5" w:rsidP="000F213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ПМПК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F025EC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Углубленная комплексная диагностика и консультирование </w:t>
            </w:r>
            <w:r w:rsidR="00F025EC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особенностей детского развития.</w:t>
            </w:r>
          </w:p>
        </w:tc>
      </w:tr>
      <w:tr w:rsidR="00F025EC" w:rsidRPr="000F2131" w:rsidTr="00F025EC">
        <w:trPr>
          <w:trHeight w:val="7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5EC" w:rsidRPr="000F2131" w:rsidRDefault="00F025EC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Педагогический колледж</w:t>
            </w:r>
          </w:p>
          <w:p w:rsidR="00F025EC" w:rsidRPr="000F2131" w:rsidRDefault="00F025EC" w:rsidP="000F213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5EC" w:rsidRPr="000F2131" w:rsidRDefault="00F025EC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Практика студентов на базе ДОУ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  <w:p w:rsidR="00F025EC" w:rsidRPr="000F2131" w:rsidRDefault="00F025EC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Повышение квалификации педагогических кадров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:</w:t>
            </w:r>
          </w:p>
          <w:p w:rsidR="00F025EC" w:rsidRPr="000F2131" w:rsidRDefault="00F025EC" w:rsidP="00F025EC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круглые столы, семинары,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курсы.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</w:t>
      </w:r>
      <w:r w:rsidR="00A9422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деятельности в 2018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89%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группе. Воспитанники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7163CB" w:rsidRDefault="00A94226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МБДОУ детский сад «Дельфин</w:t>
      </w:r>
      <w:r w:rsidR="001679AA" w:rsidRPr="00AC17E0">
        <w:rPr>
          <w:rFonts w:eastAsia="Times New Roman"/>
          <w:kern w:val="0"/>
          <w:sz w:val="28"/>
          <w:szCs w:val="28"/>
          <w:lang w:eastAsia="ar-SA" w:bidi="ar-SA"/>
        </w:rPr>
        <w:t>»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 на 100% </w:t>
      </w:r>
      <w:r w:rsidR="001679AA"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</w:p>
    <w:p w:rsidR="00EE05F3" w:rsidRDefault="00A9422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Всего работают 5</w:t>
      </w:r>
      <w:r w:rsidR="00890A2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6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насчитывает 28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>
        <w:rPr>
          <w:rFonts w:eastAsia="Times New Roman"/>
          <w:kern w:val="0"/>
          <w:sz w:val="28"/>
          <w:szCs w:val="28"/>
          <w:lang w:eastAsia="ar-SA" w:bidi="ar-SA"/>
        </w:rPr>
        <w:t>воспитатели – 22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старший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воспитатель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 –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ar-SA" w:bidi="ar-SA"/>
        </w:rPr>
        <w:t>музыкальный руководитель – 2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учитель-логопед – 1, педагог-психолог -1,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инструктор по физической культуре – 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4E0C13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4419600" cy="2125980"/>
            <wp:effectExtent l="0" t="0" r="19050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="00A94226">
        <w:rPr>
          <w:rFonts w:eastAsia="Times New Roman"/>
          <w:bCs/>
          <w:kern w:val="0"/>
          <w:sz w:val="28"/>
          <w:szCs w:val="28"/>
          <w:lang w:eastAsia="ru-RU" w:bidi="ar-SA"/>
        </w:rPr>
        <w:t>2018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="00A94226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 w:rsidR="00CE18B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МБДОУ </w:t>
      </w:r>
      <w:proofErr w:type="spellStart"/>
      <w:r w:rsidR="00CE18B9">
        <w:rPr>
          <w:rFonts w:eastAsia="Times New Roman"/>
          <w:b/>
          <w:i/>
          <w:kern w:val="0"/>
          <w:sz w:val="28"/>
          <w:szCs w:val="28"/>
          <w:lang w:eastAsia="ar-SA" w:bidi="ar-SA"/>
        </w:rPr>
        <w:t>д</w:t>
      </w:r>
      <w:proofErr w:type="spellEnd"/>
      <w:r w:rsidR="00CE18B9">
        <w:rPr>
          <w:rFonts w:eastAsia="Times New Roman"/>
          <w:b/>
          <w:i/>
          <w:kern w:val="0"/>
          <w:sz w:val="28"/>
          <w:szCs w:val="28"/>
          <w:lang w:eastAsia="ar-SA" w:bidi="ar-SA"/>
        </w:rPr>
        <w:t>/с «Дельфин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711758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2654D8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4701540" cy="2179320"/>
            <wp:effectExtent l="0" t="0" r="2286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="00A9422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 w:rsidR="00A94226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педагогов МБДОУ </w:t>
      </w:r>
      <w:proofErr w:type="spellStart"/>
      <w:r w:rsidR="00A94226">
        <w:rPr>
          <w:rFonts w:eastAsia="Times New Roman"/>
          <w:b/>
          <w:i/>
          <w:kern w:val="0"/>
          <w:sz w:val="28"/>
          <w:szCs w:val="28"/>
          <w:lang w:eastAsia="ar-SA" w:bidi="ar-SA"/>
        </w:rPr>
        <w:t>д</w:t>
      </w:r>
      <w:proofErr w:type="spellEnd"/>
      <w:r w:rsidR="00A94226">
        <w:rPr>
          <w:rFonts w:eastAsia="Times New Roman"/>
          <w:b/>
          <w:i/>
          <w:kern w:val="0"/>
          <w:sz w:val="28"/>
          <w:szCs w:val="28"/>
          <w:lang w:eastAsia="ar-SA" w:bidi="ar-SA"/>
        </w:rPr>
        <w:t>/с «Дельфин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» </w:t>
      </w:r>
    </w:p>
    <w:p w:rsidR="00BA6E89" w:rsidRDefault="00ED7F02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noProof/>
          <w:color w:val="000000"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1668780</wp:posOffset>
            </wp:positionH>
            <wp:positionV relativeFrom="paragraph">
              <wp:posOffset>34925</wp:posOffset>
            </wp:positionV>
            <wp:extent cx="4674870" cy="2286000"/>
            <wp:effectExtent l="19050" t="0" r="0" b="0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F60CC0" w:rsidRDefault="00ED7F02" w:rsidP="00ED7F02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br w:type="textWrapping" w:clear="all"/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</w:t>
      </w:r>
      <w:r w:rsidR="00A9422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сы повышения квалификации в 2018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A9422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ошли 12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работников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сада, 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у всех педагогов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ДОУ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 xml:space="preserve"> (100%) пройдены курсы повышения квалификации.</w:t>
      </w:r>
    </w:p>
    <w:p w:rsidR="00AD1AF9" w:rsidRPr="00AD1AF9" w:rsidRDefault="00AD1AF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BA6E89" w:rsidRPr="00420C74" w:rsidRDefault="00A94226" w:rsidP="000F044D">
      <w:pPr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 2018</w:t>
      </w:r>
      <w:r w:rsidR="00AD1AF9"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году представляли свой опыт работы на  </w:t>
      </w:r>
      <w:r w:rsidR="00420C74">
        <w:rPr>
          <w:rFonts w:eastAsia="Times New Roman"/>
          <w:kern w:val="0"/>
          <w:sz w:val="28"/>
          <w:szCs w:val="28"/>
          <w:lang w:eastAsia="ar-SA" w:bidi="ar-SA"/>
        </w:rPr>
        <w:t>городском уровне – семинар старших воспитателей на тему</w:t>
      </w:r>
      <w:proofErr w:type="gramStart"/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:</w:t>
      </w:r>
      <w:proofErr w:type="gramEnd"/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« Современные образовательные технологии в ДОУ», на котором воспитатели – по развивающим играм </w:t>
      </w:r>
      <w:proofErr w:type="spellStart"/>
      <w:r w:rsidR="00420C74">
        <w:rPr>
          <w:rFonts w:eastAsia="Times New Roman"/>
          <w:kern w:val="0"/>
          <w:sz w:val="28"/>
          <w:szCs w:val="28"/>
          <w:lang w:eastAsia="ar-SA" w:bidi="ar-SA"/>
        </w:rPr>
        <w:t>Воскобовича</w:t>
      </w:r>
      <w:proofErr w:type="spellEnd"/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 ООД </w:t>
      </w:r>
      <w:proofErr w:type="gramStart"/>
      <w:r w:rsidR="00420C74">
        <w:rPr>
          <w:rFonts w:eastAsia="Times New Roman"/>
          <w:kern w:val="0"/>
          <w:sz w:val="28"/>
          <w:szCs w:val="28"/>
          <w:lang w:eastAsia="ar-SA" w:bidi="ar-SA"/>
        </w:rPr>
        <w:t>-</w:t>
      </w:r>
      <w:proofErr w:type="spellStart"/>
      <w:r w:rsidR="00420C74">
        <w:rPr>
          <w:rFonts w:eastAsia="Times New Roman"/>
          <w:kern w:val="0"/>
          <w:sz w:val="28"/>
          <w:szCs w:val="28"/>
          <w:lang w:eastAsia="ar-SA" w:bidi="ar-SA"/>
        </w:rPr>
        <w:t>Г</w:t>
      </w:r>
      <w:proofErr w:type="gramEnd"/>
      <w:r w:rsidR="00420C74">
        <w:rPr>
          <w:rFonts w:eastAsia="Times New Roman"/>
          <w:kern w:val="0"/>
          <w:sz w:val="28"/>
          <w:szCs w:val="28"/>
          <w:lang w:eastAsia="ar-SA" w:bidi="ar-SA"/>
        </w:rPr>
        <w:t>амидова</w:t>
      </w:r>
      <w:proofErr w:type="spellEnd"/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А.А., </w:t>
      </w:r>
      <w:proofErr w:type="spellStart"/>
      <w:r w:rsidR="00420C74">
        <w:rPr>
          <w:rFonts w:eastAsia="Times New Roman"/>
          <w:kern w:val="0"/>
          <w:sz w:val="28"/>
          <w:szCs w:val="28"/>
          <w:lang w:eastAsia="ar-SA" w:bidi="ar-SA"/>
        </w:rPr>
        <w:t>Квест-игра</w:t>
      </w:r>
      <w:proofErr w:type="spellEnd"/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по правилам дорожного движения - </w:t>
      </w:r>
      <w:proofErr w:type="spellStart"/>
      <w:r w:rsidR="00420C74">
        <w:rPr>
          <w:rFonts w:eastAsia="Times New Roman"/>
          <w:kern w:val="0"/>
          <w:sz w:val="28"/>
          <w:szCs w:val="28"/>
          <w:lang w:eastAsia="ar-SA" w:bidi="ar-SA"/>
        </w:rPr>
        <w:t>Абдулкадирова</w:t>
      </w:r>
      <w:proofErr w:type="spellEnd"/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Г.М.,</w:t>
      </w:r>
      <w:r w:rsidR="004235D9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Гусейнова Л.Т. </w:t>
      </w:r>
      <w:r w:rsidR="00E83069">
        <w:rPr>
          <w:rFonts w:eastAsia="Times New Roman"/>
          <w:kern w:val="0"/>
          <w:sz w:val="28"/>
          <w:szCs w:val="28"/>
          <w:lang w:eastAsia="ar-SA" w:bidi="ar-SA"/>
        </w:rPr>
        <w:t>–</w:t>
      </w:r>
      <w:r w:rsidR="00420C74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E83069">
        <w:rPr>
          <w:rFonts w:eastAsia="Times New Roman"/>
          <w:kern w:val="0"/>
          <w:sz w:val="28"/>
          <w:szCs w:val="28"/>
          <w:lang w:eastAsia="ar-SA" w:bidi="ar-SA"/>
        </w:rPr>
        <w:t>физ</w:t>
      </w:r>
      <w:r w:rsidR="00011775">
        <w:rPr>
          <w:rFonts w:eastAsia="Times New Roman"/>
          <w:kern w:val="0"/>
          <w:sz w:val="28"/>
          <w:szCs w:val="28"/>
          <w:lang w:eastAsia="ar-SA" w:bidi="ar-SA"/>
        </w:rPr>
        <w:t>.</w:t>
      </w:r>
      <w:r w:rsidR="00E83069">
        <w:rPr>
          <w:rFonts w:eastAsia="Times New Roman"/>
          <w:kern w:val="0"/>
          <w:sz w:val="28"/>
          <w:szCs w:val="28"/>
          <w:lang w:eastAsia="ar-SA" w:bidi="ar-SA"/>
        </w:rPr>
        <w:t xml:space="preserve">занятие с использованием нестандартного оборудования , ООД с использованием интерактивного оборудования – </w:t>
      </w:r>
      <w:proofErr w:type="spellStart"/>
      <w:r w:rsidR="00E83069">
        <w:rPr>
          <w:rFonts w:eastAsia="Times New Roman"/>
          <w:kern w:val="0"/>
          <w:sz w:val="28"/>
          <w:szCs w:val="28"/>
          <w:lang w:eastAsia="ar-SA" w:bidi="ar-SA"/>
        </w:rPr>
        <w:t>Нагиева</w:t>
      </w:r>
      <w:proofErr w:type="spellEnd"/>
      <w:r w:rsidR="00E83069">
        <w:rPr>
          <w:rFonts w:eastAsia="Times New Roman"/>
          <w:kern w:val="0"/>
          <w:sz w:val="28"/>
          <w:szCs w:val="28"/>
          <w:lang w:eastAsia="ar-SA" w:bidi="ar-SA"/>
        </w:rPr>
        <w:t xml:space="preserve"> У.Г.</w:t>
      </w:r>
      <w:r w:rsidR="004235D9">
        <w:rPr>
          <w:rFonts w:eastAsia="Times New Roman"/>
          <w:kern w:val="0"/>
          <w:sz w:val="28"/>
          <w:szCs w:val="28"/>
          <w:lang w:eastAsia="ar-SA" w:bidi="ar-SA"/>
        </w:rPr>
        <w:t xml:space="preserve">». 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1679AA" w:rsidRPr="001679AA" w:rsidRDefault="00CE65A0" w:rsidP="000F044D">
      <w:pPr>
        <w:widowControl/>
        <w:suppressAutoHyphens w:val="0"/>
        <w:spacing w:line="240" w:lineRule="auto"/>
        <w:jc w:val="both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E8306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самообразованию,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свой мини-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сайт.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Педагоги со своими публикациями, мастер-классами активно участвуют в </w:t>
      </w:r>
      <w:proofErr w:type="spellStart"/>
      <w:proofErr w:type="gramStart"/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интернет-конкурсах</w:t>
      </w:r>
      <w:proofErr w:type="spellEnd"/>
      <w:proofErr w:type="gramEnd"/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и занимают призовые места.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lastRenderedPageBreak/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нализ педагогического состава ДОУ позволяет сделать выводы о том,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что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и библиотечно-информационного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</w:t>
      </w:r>
      <w:r w:rsidR="004642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9749E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</w:t>
      </w:r>
      <w:r w:rsidR="00890A2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4642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</w:t>
      </w:r>
      <w:proofErr w:type="spellEnd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фото-, видеоматериалами, графическими редакторами.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="004642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4642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</w:t>
      </w:r>
      <w:r w:rsidR="004642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укомплектован, согласно образовательной программе</w:t>
      </w:r>
      <w:r w:rsidR="004642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4642A4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Детский сад распо</w:t>
      </w:r>
      <w:r w:rsidR="004642A4">
        <w:rPr>
          <w:rFonts w:eastAsia="Times New Roman"/>
          <w:kern w:val="0"/>
          <w:sz w:val="28"/>
          <w:szCs w:val="28"/>
          <w:lang w:eastAsia="ar-SA" w:bidi="ar-SA"/>
        </w:rPr>
        <w:t xml:space="preserve">лагается в двухэтажном каменном  здании, построенном в 1986 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Здание детского сад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>а светлое, имеется автоном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ное отопление, водопровод, канализация, сантехническое оборудование в удовлетворительном состоянии.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Территория детского сада имеет ограждение и разбита на следующие участки: </w:t>
      </w:r>
    </w:p>
    <w:p w:rsidR="00103CC0" w:rsidRPr="0009038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Спортивная площадка;</w:t>
      </w:r>
    </w:p>
    <w:p w:rsidR="00103CC0" w:rsidRPr="00090386" w:rsidRDefault="00103CC0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прогулочных участков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, соответствующих </w:t>
      </w:r>
      <w:proofErr w:type="spellStart"/>
      <w:r w:rsidRPr="008A1E26">
        <w:rPr>
          <w:rFonts w:eastAsia="Times New Roman"/>
          <w:kern w:val="0"/>
          <w:sz w:val="28"/>
          <w:szCs w:val="28"/>
          <w:lang w:eastAsia="ar-SA" w:bidi="ar-SA"/>
        </w:rPr>
        <w:t>СанПиН</w:t>
      </w:r>
      <w:proofErr w:type="spellEnd"/>
      <w:r w:rsidRPr="008A1E26">
        <w:rPr>
          <w:rFonts w:eastAsia="Times New Roman"/>
          <w:kern w:val="0"/>
          <w:sz w:val="28"/>
          <w:szCs w:val="28"/>
          <w:lang w:eastAsia="ar-SA" w:bidi="ar-SA"/>
        </w:rPr>
        <w:t>, оборудованных малыми   архитектурными формами, песочницами, столами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="00890A2D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12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 xml:space="preserve"> групповых помещений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Материально-техническая и развивающая ср</w:t>
      </w:r>
      <w:r w:rsidR="00890A2D">
        <w:rPr>
          <w:rFonts w:eastAsia="Times New Roman"/>
          <w:kern w:val="0"/>
          <w:sz w:val="28"/>
          <w:szCs w:val="28"/>
          <w:lang w:eastAsia="ar-SA" w:bidi="ar-SA"/>
        </w:rPr>
        <w:t xml:space="preserve">еда МБДОУ детский сад «Дельфин»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lastRenderedPageBreak/>
        <w:t>Групповые комнаты.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Художественно-эстетическое направление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зале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и группах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музыкальном 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и</w:t>
      </w:r>
      <w:r w:rsidR="004642A4">
        <w:rPr>
          <w:rFonts w:eastAsia="Times New Roman"/>
          <w:kern w:val="0"/>
          <w:sz w:val="28"/>
          <w:szCs w:val="28"/>
          <w:lang w:eastAsia="ar-SA" w:bidi="ar-SA"/>
        </w:rPr>
        <w:t xml:space="preserve"> физкультурном зале, 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спортивной площадке</w:t>
      </w:r>
      <w:r w:rsidR="004642A4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на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территории детского сада.</w:t>
      </w:r>
    </w:p>
    <w:p w:rsidR="00103CC0" w:rsidRPr="008A2135" w:rsidRDefault="00103CC0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i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Коррекционная работа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кабинетах  учителя-логопеда и педагога-психолога</w:t>
      </w:r>
      <w:r w:rsidR="008A2135">
        <w:rPr>
          <w:rFonts w:eastAsia="Times New Roman"/>
          <w:i/>
          <w:kern w:val="0"/>
          <w:sz w:val="28"/>
          <w:szCs w:val="28"/>
          <w:lang w:eastAsia="ar-SA" w:bidi="ar-SA"/>
        </w:rPr>
        <w:t>.</w:t>
      </w:r>
    </w:p>
    <w:p w:rsidR="00703380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Программно-методическое обеспечение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кабинет</w:t>
      </w:r>
      <w:r w:rsidR="00890A2D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 заведующего, кабинет завхоза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, пищеблок, прачечная, медицинский кабинет </w:t>
      </w:r>
      <w:r w:rsidR="00703380" w:rsidRPr="00EE05F3">
        <w:rPr>
          <w:rFonts w:eastAsia="Times New Roman"/>
          <w:i/>
          <w:kern w:val="0"/>
          <w:sz w:val="28"/>
          <w:szCs w:val="28"/>
          <w:lang w:eastAsia="ru-RU" w:bidi="ar-SA"/>
        </w:rPr>
        <w:t>с прилегающим к н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ему изолятором на 1 койко-место.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установлена тревожная кно</w:t>
      </w:r>
      <w:r w:rsidR="004642A4">
        <w:rPr>
          <w:rFonts w:eastAsia="Calibri"/>
          <w:kern w:val="0"/>
          <w:sz w:val="28"/>
          <w:szCs w:val="22"/>
          <w:lang w:eastAsia="en-US" w:bidi="ar-SA"/>
        </w:rPr>
        <w:t>пка с выводом на пульт охраны 112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2C11E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>итеррористической защищенности,</w:t>
      </w:r>
      <w:r w:rsidR="00890A2D">
        <w:rPr>
          <w:rFonts w:eastAsia="Calibri"/>
          <w:kern w:val="0"/>
          <w:sz w:val="28"/>
          <w:szCs w:val="22"/>
          <w:lang w:eastAsia="en-US" w:bidi="ar-SA"/>
        </w:rPr>
        <w:t xml:space="preserve"> План взаимодействия с территориальными органами ОМВД и ОУФСБ РД,</w:t>
      </w:r>
      <w:r w:rsidR="00C8018B">
        <w:rPr>
          <w:rFonts w:eastAsia="Calibri"/>
          <w:kern w:val="0"/>
          <w:sz w:val="28"/>
          <w:szCs w:val="22"/>
          <w:lang w:eastAsia="en-US" w:bidi="ar-SA"/>
        </w:rPr>
        <w:t xml:space="preserve"> разработан паспорт безопас</w:t>
      </w:r>
      <w:r w:rsidR="00890A2D">
        <w:rPr>
          <w:rFonts w:eastAsia="Calibri"/>
          <w:kern w:val="0"/>
          <w:sz w:val="28"/>
          <w:szCs w:val="22"/>
          <w:lang w:eastAsia="en-US" w:bidi="ar-SA"/>
        </w:rPr>
        <w:t>ности</w:t>
      </w:r>
      <w:proofErr w:type="gramStart"/>
      <w:r w:rsidR="00890A2D">
        <w:rPr>
          <w:rFonts w:eastAsia="Calibri"/>
          <w:kern w:val="0"/>
          <w:sz w:val="28"/>
          <w:szCs w:val="22"/>
          <w:lang w:eastAsia="en-US" w:bidi="ar-SA"/>
        </w:rPr>
        <w:t xml:space="preserve"> ,</w:t>
      </w:r>
      <w:proofErr w:type="gramEnd"/>
      <w:r>
        <w:rPr>
          <w:rFonts w:eastAsia="Calibri"/>
          <w:kern w:val="0"/>
          <w:sz w:val="28"/>
          <w:szCs w:val="22"/>
          <w:lang w:eastAsia="en-US" w:bidi="ar-SA"/>
        </w:rPr>
        <w:t xml:space="preserve">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442B6F" w:rsidRDefault="008B2D26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 xml:space="preserve">пространственной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развивающей среды.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 предметно-пространственная среда</w:t>
      </w:r>
      <w:r w:rsidR="004642A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="001658D9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40DDD" w:rsidRPr="00EE05F3" w:rsidRDefault="00840DDD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442B6F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3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компьютерам</w:t>
      </w:r>
      <w:r>
        <w:rPr>
          <w:rFonts w:eastAsia="Times New Roman"/>
          <w:kern w:val="0"/>
          <w:sz w:val="28"/>
          <w:szCs w:val="28"/>
          <w:lang w:eastAsia="ru-RU" w:bidi="ar-SA"/>
        </w:rPr>
        <w:t>и,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3F4E5C">
        <w:rPr>
          <w:rFonts w:eastAsia="Times New Roman"/>
          <w:kern w:val="0"/>
          <w:sz w:val="28"/>
          <w:szCs w:val="28"/>
          <w:lang w:eastAsia="ru-RU" w:bidi="ar-SA"/>
        </w:rPr>
        <w:t>1 - интерактивная</w:t>
      </w:r>
      <w:r w:rsidR="004642A4">
        <w:rPr>
          <w:rFonts w:eastAsia="Times New Roman"/>
          <w:kern w:val="0"/>
          <w:sz w:val="28"/>
          <w:szCs w:val="28"/>
          <w:lang w:eastAsia="ru-RU" w:bidi="ar-SA"/>
        </w:rPr>
        <w:t xml:space="preserve"> доска</w:t>
      </w:r>
      <w:r w:rsidR="003F4E5C">
        <w:rPr>
          <w:rFonts w:eastAsia="Times New Roman"/>
          <w:kern w:val="0"/>
          <w:sz w:val="28"/>
          <w:szCs w:val="28"/>
          <w:lang w:eastAsia="ru-RU" w:bidi="ar-SA"/>
        </w:rPr>
        <w:t>,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которые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</w:p>
    <w:p w:rsidR="00BF160B" w:rsidRPr="00340E0D" w:rsidRDefault="00FB2974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C8018B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</w:t>
      </w:r>
      <w:r w:rsidR="003F4E5C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3F4E5C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proofErr w:type="spellStart"/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</w:t>
      </w:r>
      <w:proofErr w:type="spellEnd"/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оборудование, позволяющее более эффективно вести процесс обучения воспитанников.</w:t>
      </w:r>
    </w:p>
    <w:p w:rsidR="005A302F" w:rsidRDefault="005A302F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C8018B" w:rsidP="00C8018B">
      <w:pPr>
        <w:ind w:right="-39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 xml:space="preserve">             </w:t>
      </w:r>
      <w:r w:rsidR="00BF160B"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FF1EB2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>тского сада за 2017</w:t>
      </w:r>
      <w:r w:rsidR="003F4E5C">
        <w:rPr>
          <w:rFonts w:eastAsia="Times New Roman"/>
          <w:kern w:val="0"/>
          <w:sz w:val="28"/>
          <w:szCs w:val="28"/>
          <w:lang w:eastAsia="ru-RU" w:bidi="ar-SA"/>
        </w:rPr>
        <w:t>-2018уч.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</w:t>
      </w:r>
      <w:proofErr w:type="gramStart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достаточную</w:t>
      </w:r>
      <w:proofErr w:type="gramEnd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5" w:anchor="/document/99/499023522/" w:history="1">
        <w:proofErr w:type="spellStart"/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</w:t>
        </w:r>
        <w:proofErr w:type="spellEnd"/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бъеме в соответствии с ФГОС </w:t>
      </w:r>
      <w:proofErr w:type="gramStart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</w:t>
      </w:r>
      <w:proofErr w:type="gramEnd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816"/>
        <w:gridCol w:w="7406"/>
        <w:gridCol w:w="144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spellStart"/>
            <w:proofErr w:type="gram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spellEnd"/>
            <w:proofErr w:type="gramEnd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/</w:t>
            </w:r>
            <w:proofErr w:type="spell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spellEnd"/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304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304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24 ребенка/ 13%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FF1EB2" w:rsidRPr="000563E0" w:rsidRDefault="00B61454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156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lastRenderedPageBreak/>
              <w:t>детей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/87%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304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304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6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человека/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6человека/ 3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 человека/ 1%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20 дней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29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11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11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5человек/ 32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0563E0" w:rsidRDefault="00B85104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 человек/ 32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B85104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0563E0" w:rsidRDefault="00011775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6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человека/ 19%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0563E0" w:rsidRDefault="00011775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14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0563E0" w:rsidRDefault="00011775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 человек/ 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lastRenderedPageBreak/>
              <w:t xml:space="preserve">29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29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 человек/  10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детей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Default="00011775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4 055,0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кв</w:t>
            </w:r>
            <w:proofErr w:type="gram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.м</w:t>
            </w:r>
            <w:proofErr w:type="gramEnd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  <w:p w:rsidR="00FF1EB2" w:rsidRPr="000563E0" w:rsidRDefault="00B85104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кв</w:t>
            </w:r>
            <w:proofErr w:type="gram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.м</w:t>
            </w:r>
            <w:proofErr w:type="gramEnd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/на               1 ребенка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B85104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6,1 кв</w:t>
            </w:r>
            <w:proofErr w:type="gramStart"/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.м</w:t>
            </w:r>
            <w:proofErr w:type="gramEnd"/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3F4E5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</w:p>
    <w:p w:rsidR="00F61820" w:rsidRPr="001822F1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F61820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6F015F"/>
    <w:multiLevelType w:val="singleLevel"/>
    <w:tmpl w:val="D51E92B6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D2"/>
    <w:rsid w:val="00011775"/>
    <w:rsid w:val="00034D4B"/>
    <w:rsid w:val="000362F8"/>
    <w:rsid w:val="00042D5E"/>
    <w:rsid w:val="00054353"/>
    <w:rsid w:val="00090386"/>
    <w:rsid w:val="00091D47"/>
    <w:rsid w:val="00097435"/>
    <w:rsid w:val="000F044D"/>
    <w:rsid w:val="000F2131"/>
    <w:rsid w:val="00103CC0"/>
    <w:rsid w:val="00153DA6"/>
    <w:rsid w:val="00156727"/>
    <w:rsid w:val="00161E14"/>
    <w:rsid w:val="001658D9"/>
    <w:rsid w:val="001679AA"/>
    <w:rsid w:val="001718FA"/>
    <w:rsid w:val="001822F1"/>
    <w:rsid w:val="00197530"/>
    <w:rsid w:val="001A68EC"/>
    <w:rsid w:val="001B2AE5"/>
    <w:rsid w:val="001E3697"/>
    <w:rsid w:val="002A0EB8"/>
    <w:rsid w:val="002C11EB"/>
    <w:rsid w:val="002C201B"/>
    <w:rsid w:val="002C531F"/>
    <w:rsid w:val="00301863"/>
    <w:rsid w:val="003034D3"/>
    <w:rsid w:val="00317DD9"/>
    <w:rsid w:val="0033309E"/>
    <w:rsid w:val="00340E0D"/>
    <w:rsid w:val="00356A9F"/>
    <w:rsid w:val="0037393A"/>
    <w:rsid w:val="003D3FA2"/>
    <w:rsid w:val="003D41D5"/>
    <w:rsid w:val="003D453F"/>
    <w:rsid w:val="003F4E5C"/>
    <w:rsid w:val="00420C74"/>
    <w:rsid w:val="004235D9"/>
    <w:rsid w:val="004428AB"/>
    <w:rsid w:val="00442B6F"/>
    <w:rsid w:val="00461F33"/>
    <w:rsid w:val="004642A4"/>
    <w:rsid w:val="00474C79"/>
    <w:rsid w:val="00492FDD"/>
    <w:rsid w:val="004B69F2"/>
    <w:rsid w:val="004E4F4E"/>
    <w:rsid w:val="00502AF0"/>
    <w:rsid w:val="00512504"/>
    <w:rsid w:val="00512616"/>
    <w:rsid w:val="00532BC2"/>
    <w:rsid w:val="00543190"/>
    <w:rsid w:val="00557273"/>
    <w:rsid w:val="00583968"/>
    <w:rsid w:val="005906CD"/>
    <w:rsid w:val="005A302F"/>
    <w:rsid w:val="005B5066"/>
    <w:rsid w:val="005B57C7"/>
    <w:rsid w:val="005C3A1C"/>
    <w:rsid w:val="005E7EB5"/>
    <w:rsid w:val="006047F6"/>
    <w:rsid w:val="00615482"/>
    <w:rsid w:val="00653074"/>
    <w:rsid w:val="006567D1"/>
    <w:rsid w:val="00671F23"/>
    <w:rsid w:val="0067593F"/>
    <w:rsid w:val="00686DE1"/>
    <w:rsid w:val="00694D9F"/>
    <w:rsid w:val="006C6C19"/>
    <w:rsid w:val="00703380"/>
    <w:rsid w:val="00711758"/>
    <w:rsid w:val="007163CB"/>
    <w:rsid w:val="007369E0"/>
    <w:rsid w:val="0075419D"/>
    <w:rsid w:val="0077009D"/>
    <w:rsid w:val="00797E54"/>
    <w:rsid w:val="007C2210"/>
    <w:rsid w:val="007F004F"/>
    <w:rsid w:val="00813E33"/>
    <w:rsid w:val="00823D27"/>
    <w:rsid w:val="008402FF"/>
    <w:rsid w:val="00840DDD"/>
    <w:rsid w:val="00864DC2"/>
    <w:rsid w:val="0088686B"/>
    <w:rsid w:val="00890A2D"/>
    <w:rsid w:val="008973C9"/>
    <w:rsid w:val="008A2135"/>
    <w:rsid w:val="008A3B9D"/>
    <w:rsid w:val="008B2D26"/>
    <w:rsid w:val="008D6630"/>
    <w:rsid w:val="00904562"/>
    <w:rsid w:val="00944928"/>
    <w:rsid w:val="00962667"/>
    <w:rsid w:val="009749EB"/>
    <w:rsid w:val="009807FF"/>
    <w:rsid w:val="009F0888"/>
    <w:rsid w:val="009F4DED"/>
    <w:rsid w:val="00A1317C"/>
    <w:rsid w:val="00A258FC"/>
    <w:rsid w:val="00A37247"/>
    <w:rsid w:val="00A5295D"/>
    <w:rsid w:val="00A60689"/>
    <w:rsid w:val="00A82878"/>
    <w:rsid w:val="00A94226"/>
    <w:rsid w:val="00AC0276"/>
    <w:rsid w:val="00AC178B"/>
    <w:rsid w:val="00AC3F82"/>
    <w:rsid w:val="00AD137D"/>
    <w:rsid w:val="00AD1AF9"/>
    <w:rsid w:val="00AD67F1"/>
    <w:rsid w:val="00B05D75"/>
    <w:rsid w:val="00B067AE"/>
    <w:rsid w:val="00B234D2"/>
    <w:rsid w:val="00B25579"/>
    <w:rsid w:val="00B404CE"/>
    <w:rsid w:val="00B4425B"/>
    <w:rsid w:val="00B559A7"/>
    <w:rsid w:val="00B6091F"/>
    <w:rsid w:val="00B61454"/>
    <w:rsid w:val="00B72D33"/>
    <w:rsid w:val="00B85104"/>
    <w:rsid w:val="00B95868"/>
    <w:rsid w:val="00BA3630"/>
    <w:rsid w:val="00BA6E89"/>
    <w:rsid w:val="00BE733D"/>
    <w:rsid w:val="00BF160B"/>
    <w:rsid w:val="00C2231B"/>
    <w:rsid w:val="00C33B0F"/>
    <w:rsid w:val="00C36FE5"/>
    <w:rsid w:val="00C45C1A"/>
    <w:rsid w:val="00C4701D"/>
    <w:rsid w:val="00C8018B"/>
    <w:rsid w:val="00C85E80"/>
    <w:rsid w:val="00CA438B"/>
    <w:rsid w:val="00CA72E5"/>
    <w:rsid w:val="00CB709A"/>
    <w:rsid w:val="00CD4E79"/>
    <w:rsid w:val="00CE18B9"/>
    <w:rsid w:val="00CE65A0"/>
    <w:rsid w:val="00D42970"/>
    <w:rsid w:val="00D5513B"/>
    <w:rsid w:val="00D811E2"/>
    <w:rsid w:val="00D8374C"/>
    <w:rsid w:val="00DA0421"/>
    <w:rsid w:val="00DA678A"/>
    <w:rsid w:val="00DB42A2"/>
    <w:rsid w:val="00DE77FB"/>
    <w:rsid w:val="00E161EE"/>
    <w:rsid w:val="00E637F1"/>
    <w:rsid w:val="00E83069"/>
    <w:rsid w:val="00E86A0C"/>
    <w:rsid w:val="00ED46AF"/>
    <w:rsid w:val="00ED7F02"/>
    <w:rsid w:val="00EE02C8"/>
    <w:rsid w:val="00EE05F3"/>
    <w:rsid w:val="00F01AAC"/>
    <w:rsid w:val="00F025EC"/>
    <w:rsid w:val="00F23319"/>
    <w:rsid w:val="00F47A63"/>
    <w:rsid w:val="00F60CC0"/>
    <w:rsid w:val="00F61820"/>
    <w:rsid w:val="00F61D38"/>
    <w:rsid w:val="00F91271"/>
    <w:rsid w:val="00F95358"/>
    <w:rsid w:val="00F95ED4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DB42A2"/>
    <w:pPr>
      <w:suppressAutoHyphens w:val="0"/>
      <w:autoSpaceDE w:val="0"/>
      <w:autoSpaceDN w:val="0"/>
      <w:adjustRightInd w:val="0"/>
      <w:spacing w:line="312" w:lineRule="exact"/>
      <w:ind w:firstLine="696"/>
      <w:jc w:val="both"/>
    </w:pPr>
    <w:rPr>
      <w:rFonts w:eastAsia="Times New Roman"/>
      <w:kern w:val="0"/>
      <w:sz w:val="24"/>
      <w:szCs w:val="24"/>
      <w:lang w:eastAsia="ru-RU" w:bidi="ar-SA"/>
    </w:rPr>
  </w:style>
  <w:style w:type="paragraph" w:customStyle="1" w:styleId="Style3">
    <w:name w:val="Style3"/>
    <w:basedOn w:val="a"/>
    <w:uiPriority w:val="99"/>
    <w:rsid w:val="00DB42A2"/>
    <w:pPr>
      <w:suppressAutoHyphens w:val="0"/>
      <w:autoSpaceDE w:val="0"/>
      <w:autoSpaceDN w:val="0"/>
      <w:adjustRightInd w:val="0"/>
      <w:spacing w:line="317" w:lineRule="exact"/>
      <w:jc w:val="both"/>
    </w:pPr>
    <w:rPr>
      <w:rFonts w:eastAsia="Times New Roman"/>
      <w:kern w:val="0"/>
      <w:sz w:val="24"/>
      <w:szCs w:val="24"/>
      <w:lang w:eastAsia="ru-RU" w:bidi="ar-SA"/>
    </w:rPr>
  </w:style>
  <w:style w:type="paragraph" w:customStyle="1" w:styleId="Style6">
    <w:name w:val="Style6"/>
    <w:basedOn w:val="a"/>
    <w:uiPriority w:val="99"/>
    <w:rsid w:val="00DB42A2"/>
    <w:pPr>
      <w:suppressAutoHyphens w:val="0"/>
      <w:autoSpaceDE w:val="0"/>
      <w:autoSpaceDN w:val="0"/>
      <w:adjustRightInd w:val="0"/>
      <w:spacing w:line="240" w:lineRule="auto"/>
    </w:pPr>
    <w:rPr>
      <w:rFonts w:eastAsia="Times New Roman"/>
      <w:kern w:val="0"/>
      <w:sz w:val="24"/>
      <w:szCs w:val="24"/>
      <w:lang w:eastAsia="ru-RU" w:bidi="ar-SA"/>
    </w:rPr>
  </w:style>
  <w:style w:type="character" w:customStyle="1" w:styleId="FontStyle11">
    <w:name w:val="Font Style11"/>
    <w:basedOn w:val="a0"/>
    <w:uiPriority w:val="99"/>
    <w:rsid w:val="00DB42A2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DB42A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DB42A2"/>
    <w:rPr>
      <w:rFonts w:ascii="Times New Roman" w:hAnsi="Times New Roman" w:cs="Times New Roman" w:hint="default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4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6321683687450931"/>
          <c:y val="2.1668124817731107E-3"/>
          <c:w val="0.47508723532528374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Pt>
            <c:idx val="2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764"/>
                  <c:y val="4.7949978948877127E-2"/>
                </c:manualLayout>
              </c:layout>
              <c:showVal val="1"/>
            </c:dLbl>
            <c:dLbl>
              <c:idx val="1"/>
              <c:layout>
                <c:manualLayout>
                  <c:x val="0.16668317948088687"/>
                  <c:y val="-8.6647654765086374E-2"/>
                </c:manualLayout>
              </c:layout>
              <c:showVal val="1"/>
            </c:dLbl>
            <c:dLbl>
              <c:idx val="2"/>
              <c:layout>
                <c:manualLayout>
                  <c:x val="5.1597258675998806E-2"/>
                  <c:y val="2.4337866857551882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0.38000000000000089</c:v>
                </c:pt>
                <c:pt idx="1">
                  <c:v>0.55000000000000004</c:v>
                </c:pt>
                <c:pt idx="2">
                  <c:v>7.0000000000000034E-2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22"/>
          <c:y val="0.60137357830271221"/>
          <c:w val="0.76157217847769032"/>
          <c:h val="0.39526679276822341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7028435480634874"/>
                  <c:y val="1.3820161123238601E-2"/>
                </c:manualLayout>
              </c:layout>
              <c:showVal val="1"/>
            </c:dLbl>
            <c:dLbl>
              <c:idx val="1"/>
              <c:layout>
                <c:manualLayout>
                  <c:x val="0.20427010842146912"/>
                  <c:y val="-6.9579634520895522E-2"/>
                </c:manualLayout>
              </c:layout>
              <c:showVal val="1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404"/>
          <c:y val="0.70000664473902752"/>
          <c:w val="0.49120184821918628"/>
          <c:h val="0.29082277148511643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0891559552964373"/>
          <c:y val="5.5874705802619773E-2"/>
          <c:w val="0.5514427577996045"/>
          <c:h val="0.736160708784640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00B0F0"/>
              </a:solidFill>
            </c:spPr>
          </c:dPt>
          <c:dPt>
            <c:idx val="3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-8.9284844549070888E-2"/>
                  <c:y val="-0.37105960346506067"/>
                </c:manualLayout>
              </c:layout>
              <c:showVal val="1"/>
            </c:dLbl>
            <c:dLbl>
              <c:idx val="3"/>
              <c:layout>
                <c:manualLayout>
                  <c:x val="0.18527072002597614"/>
                  <c:y val="5.3059036634505195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0.12000000000000002</c:v>
                </c:pt>
                <c:pt idx="2">
                  <c:v>0.31000000000000077</c:v>
                </c:pt>
                <c:pt idx="3">
                  <c:v>0.38000000000000089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07E-2"/>
          <c:y val="0.73386566115855412"/>
          <c:w val="0.93958331229190017"/>
          <c:h val="0.26319684326883147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3949397943754144"/>
          <c:y val="5.3621488803261364E-3"/>
          <c:w val="0.5378148162951748"/>
          <c:h val="0.718973181857802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6296022053715684"/>
                  <c:y val="-7.1941466863115935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dirty="0" smtClean="0"/>
                      <a:t>56</a:t>
                    </a:r>
                    <a:r>
                      <a:rPr lang="en-US" sz="1200" b="1" dirty="0" smtClean="0"/>
                      <a:t>%</a:t>
                    </a:r>
                    <a:endParaRPr lang="en-US" b="1" dirty="0"/>
                  </a:p>
                </c:rich>
              </c:tx>
              <c:showVal val="1"/>
            </c:dLbl>
            <c:dLbl>
              <c:idx val="1"/>
              <c:layout>
                <c:manualLayout>
                  <c:x val="0.14038183791544528"/>
                  <c:y val="1.3688087356272504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Val val="1"/>
            </c:dLbl>
            <c:dLbl>
              <c:idx val="2"/>
              <c:layout>
                <c:manualLayout>
                  <c:x val="9.320124914941226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0.44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8282105599744167E-2"/>
          <c:y val="0.67256782016639061"/>
          <c:w val="0.89127463128022699"/>
          <c:h val="0.29526784244220394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0.2</c:v>
                </c:pt>
                <c:pt idx="2" formatCode="0%">
                  <c:v>0.8</c:v>
                </c:pt>
              </c:numCache>
            </c:numRef>
          </c:val>
        </c:ser>
        <c:ser>
          <c:idx val="1"/>
          <c:order val="1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2">
                  <c:v>0</c:v>
                </c:pt>
              </c:numCache>
            </c:numRef>
          </c:val>
        </c:ser>
        <c:ser>
          <c:idx val="2"/>
          <c:order val="2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</c:numCache>
            </c:numRef>
          </c:val>
        </c:ser>
        <c:ser>
          <c:idx val="4"/>
          <c:order val="4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</c:numCache>
            </c:numRef>
          </c:val>
        </c:ser>
        <c:ser>
          <c:idx val="5"/>
          <c:order val="5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</c:numCache>
            </c:numRef>
          </c:val>
        </c:ser>
        <c:ser>
          <c:idx val="6"/>
          <c:order val="6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</c:numCache>
            </c:numRef>
          </c:val>
        </c:ser>
        <c:ser>
          <c:idx val="7"/>
          <c:order val="7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</c:numCache>
            </c:numRef>
          </c:val>
        </c:ser>
        <c:ser>
          <c:idx val="8"/>
          <c:order val="8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</c:numCache>
            </c:numRef>
          </c:val>
        </c:ser>
      </c:pie3DChart>
    </c:plotArea>
    <c:legend>
      <c:legendPos val="b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606AA-555D-4FE0-AC7A-44C2F022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4362</Words>
  <Characters>24865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USER</cp:lastModifiedBy>
  <cp:revision>16</cp:revision>
  <cp:lastPrinted>2019-01-30T07:44:00Z</cp:lastPrinted>
  <dcterms:created xsi:type="dcterms:W3CDTF">2018-06-28T06:00:00Z</dcterms:created>
  <dcterms:modified xsi:type="dcterms:W3CDTF">2019-01-30T07:53:00Z</dcterms:modified>
</cp:coreProperties>
</file>